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99F" w:rsidRDefault="00B0699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aps/>
          <w:sz w:val="26"/>
          <w:szCs w:val="26"/>
        </w:rPr>
      </w:pPr>
      <w:r>
        <w:rPr>
          <w:rFonts w:ascii="Times New Roman" w:hAnsi="Times New Roman"/>
          <w:caps/>
          <w:noProof/>
          <w:sz w:val="26"/>
          <w:szCs w:val="26"/>
          <w:lang w:eastAsia="ru-RU"/>
        </w:rPr>
        <w:drawing>
          <wp:inline distT="0" distB="0" distL="0" distR="0">
            <wp:extent cx="5940425" cy="8167114"/>
            <wp:effectExtent l="0" t="0" r="0" b="0"/>
            <wp:docPr id="1" name="Рисунок 1" descr="C:\Users\ICL\Desktop\раб.стол\Регина\Сайт\Новая папка (2)\Scan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CL\Desktop\раб.стол\Регина\Сайт\Новая папка (2)\Scan0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99F" w:rsidRDefault="00B0699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aps/>
          <w:sz w:val="26"/>
          <w:szCs w:val="26"/>
        </w:rPr>
      </w:pPr>
    </w:p>
    <w:p w:rsidR="00763C77" w:rsidRPr="00342CF7" w:rsidRDefault="00763C77" w:rsidP="00342CF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D1D1C" w:rsidRDefault="006D1D1C">
      <w:pPr>
        <w:rPr>
          <w:rFonts w:ascii="Times New Roman" w:hAnsi="Times New Roman" w:cs="Times New Roman"/>
          <w:sz w:val="28"/>
          <w:szCs w:val="28"/>
        </w:rPr>
        <w:sectPr w:rsidR="006D1D1C" w:rsidSect="006D1D1C">
          <w:headerReference w:type="default" r:id="rId10"/>
          <w:footerReference w:type="even" r:id="rId11"/>
          <w:footerReference w:type="default" r:id="rId12"/>
          <w:footerReference w:type="first" r:id="rId13"/>
          <w:pgSz w:w="11906" w:h="16838"/>
          <w:pgMar w:top="1134" w:right="850" w:bottom="1134" w:left="1701" w:header="709" w:footer="709" w:gutter="0"/>
          <w:pgNumType w:start="1" w:chapStyle="1"/>
          <w:cols w:space="708"/>
          <w:titlePg/>
          <w:docGrid w:linePitch="360"/>
        </w:sectPr>
      </w:pPr>
    </w:p>
    <w:p w:rsidR="006D1D1C" w:rsidRDefault="006D1D1C">
      <w:pPr>
        <w:rPr>
          <w:rFonts w:ascii="Times New Roman" w:hAnsi="Times New Roman" w:cs="Times New Roman"/>
          <w:sz w:val="28"/>
          <w:szCs w:val="28"/>
        </w:rPr>
      </w:pPr>
    </w:p>
    <w:p w:rsidR="00763C77" w:rsidRPr="00550346" w:rsidRDefault="004711CB" w:rsidP="00527FD9">
      <w:pPr>
        <w:rPr>
          <w:rFonts w:ascii="Times New Roman" w:eastAsia="Times New Roman" w:hAnsi="Times New Roman" w:cs="Times New Roman"/>
          <w:b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b/>
          <w:sz w:val="26"/>
          <w:szCs w:val="26"/>
        </w:rPr>
        <w:t>СОДЕРЖАНИЕ</w:t>
      </w:r>
    </w:p>
    <w:p w:rsidR="00763C77" w:rsidRPr="00550346" w:rsidRDefault="00E56016" w:rsidP="00E56016">
      <w:pPr>
        <w:keepNext/>
        <w:keepLines/>
        <w:tabs>
          <w:tab w:val="left" w:pos="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6"/>
          <w:szCs w:val="26"/>
        </w:rPr>
      </w:pPr>
      <w:bookmarkStart w:id="0" w:name="bookmark12"/>
      <w:r w:rsidRPr="00550346">
        <w:rPr>
          <w:rFonts w:ascii="Times New Roman" w:eastAsia="Times New Roman" w:hAnsi="Times New Roman" w:cs="Times New Roman"/>
          <w:b/>
          <w:sz w:val="26"/>
          <w:szCs w:val="26"/>
        </w:rPr>
        <w:t>1.</w:t>
      </w:r>
      <w:r w:rsidR="004711CB" w:rsidRPr="00550346">
        <w:rPr>
          <w:rFonts w:ascii="Times New Roman" w:eastAsia="Times New Roman" w:hAnsi="Times New Roman" w:cs="Times New Roman"/>
          <w:b/>
          <w:sz w:val="26"/>
          <w:szCs w:val="26"/>
        </w:rPr>
        <w:t>Общие положения</w:t>
      </w:r>
      <w:bookmarkEnd w:id="0"/>
    </w:p>
    <w:p w:rsidR="00763C77" w:rsidRPr="00550346" w:rsidRDefault="00E56016" w:rsidP="00E5601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34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1.1.</w:t>
      </w:r>
      <w:r w:rsidR="004711CB" w:rsidRPr="0055034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Нормативно-правовые основы разработки основной профессиональной </w:t>
      </w:r>
      <w:r w:rsidR="008F4658" w:rsidRPr="0055034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  </w:t>
      </w:r>
      <w:r w:rsidR="004711CB" w:rsidRPr="0055034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образовательной программы</w:t>
      </w:r>
    </w:p>
    <w:p w:rsidR="00763C77" w:rsidRPr="00550346" w:rsidRDefault="00E56016" w:rsidP="00E5601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34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1.2.</w:t>
      </w:r>
      <w:r w:rsidR="004711CB" w:rsidRPr="0055034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Цель основной профессиональной образовательной программы</w:t>
      </w:r>
    </w:p>
    <w:p w:rsidR="00763C77" w:rsidRPr="00550346" w:rsidRDefault="00E56016" w:rsidP="00E5601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34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1.3.</w:t>
      </w:r>
      <w:r w:rsidR="004711CB" w:rsidRPr="0055034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Нормативный срок освоения программы</w:t>
      </w:r>
    </w:p>
    <w:p w:rsidR="00763C77" w:rsidRPr="00550346" w:rsidRDefault="00E56016" w:rsidP="00E5601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34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1.4.</w:t>
      </w:r>
      <w:r w:rsidR="004711CB" w:rsidRPr="0055034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Трудоемкость ОПОП</w:t>
      </w:r>
    </w:p>
    <w:p w:rsidR="00AF4718" w:rsidRPr="00550346" w:rsidRDefault="00AF4718" w:rsidP="00E56016">
      <w:pPr>
        <w:keepNext/>
        <w:keepLines/>
        <w:tabs>
          <w:tab w:val="left" w:pos="0"/>
        </w:tabs>
        <w:spacing w:after="0" w:line="240" w:lineRule="auto"/>
        <w:ind w:right="360"/>
        <w:outlineLvl w:val="2"/>
        <w:rPr>
          <w:rFonts w:ascii="Times New Roman" w:eastAsia="Times New Roman" w:hAnsi="Times New Roman" w:cs="Times New Roman"/>
          <w:b/>
          <w:sz w:val="26"/>
          <w:szCs w:val="26"/>
        </w:rPr>
      </w:pPr>
      <w:bookmarkStart w:id="1" w:name="bookmark13"/>
    </w:p>
    <w:p w:rsidR="00763C77" w:rsidRPr="00550346" w:rsidRDefault="00E56016" w:rsidP="00E56016">
      <w:pPr>
        <w:keepNext/>
        <w:keepLines/>
        <w:tabs>
          <w:tab w:val="left" w:pos="0"/>
        </w:tabs>
        <w:spacing w:after="0" w:line="240" w:lineRule="auto"/>
        <w:ind w:right="360"/>
        <w:outlineLvl w:val="2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b/>
          <w:sz w:val="26"/>
          <w:szCs w:val="26"/>
        </w:rPr>
        <w:t>2.</w:t>
      </w:r>
      <w:r w:rsidR="004711CB" w:rsidRPr="00550346">
        <w:rPr>
          <w:rFonts w:ascii="Times New Roman" w:eastAsia="Times New Roman" w:hAnsi="Times New Roman" w:cs="Times New Roman"/>
          <w:b/>
          <w:sz w:val="26"/>
          <w:szCs w:val="26"/>
        </w:rPr>
        <w:t>Характеристика профессиональной деятельности выпускников и требования к результатам освоения ППКРС</w:t>
      </w:r>
      <w:bookmarkEnd w:id="1"/>
    </w:p>
    <w:p w:rsidR="00763C77" w:rsidRPr="00550346" w:rsidRDefault="00E56016" w:rsidP="00E56016">
      <w:pPr>
        <w:tabs>
          <w:tab w:val="left" w:pos="0"/>
          <w:tab w:val="left" w:pos="973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2.1.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Область и объекты профессиональной деятельности</w:t>
      </w:r>
    </w:p>
    <w:p w:rsidR="00763C77" w:rsidRPr="00550346" w:rsidRDefault="00AF4718" w:rsidP="00E56016">
      <w:pPr>
        <w:tabs>
          <w:tab w:val="left" w:pos="0"/>
          <w:tab w:val="left" w:pos="973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2.</w:t>
      </w:r>
      <w:r w:rsidR="00E56016" w:rsidRPr="00550346">
        <w:rPr>
          <w:rFonts w:ascii="Times New Roman" w:eastAsia="Times New Roman" w:hAnsi="Times New Roman" w:cs="Times New Roman"/>
          <w:sz w:val="26"/>
          <w:szCs w:val="26"/>
        </w:rPr>
        <w:t>2.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 xml:space="preserve">Требования к результатам освоения ОПОП подготовки </w:t>
      </w:r>
      <w:r w:rsidRPr="00550346">
        <w:rPr>
          <w:rFonts w:ascii="Times New Roman" w:eastAsia="Times New Roman" w:hAnsi="Times New Roman" w:cs="Times New Roman"/>
          <w:sz w:val="26"/>
          <w:szCs w:val="26"/>
        </w:rPr>
        <w:t>к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валифицированных рабочих, служащих</w:t>
      </w:r>
    </w:p>
    <w:p w:rsidR="00763C77" w:rsidRPr="00550346" w:rsidRDefault="00E56016" w:rsidP="00E56016">
      <w:pPr>
        <w:tabs>
          <w:tab w:val="left" w:pos="0"/>
          <w:tab w:val="left" w:pos="973"/>
        </w:tabs>
        <w:spacing w:after="64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2.</w:t>
      </w:r>
      <w:r w:rsidR="00C314A7" w:rsidRPr="00550346">
        <w:rPr>
          <w:rFonts w:ascii="Times New Roman" w:eastAsia="Times New Roman" w:hAnsi="Times New Roman" w:cs="Times New Roman"/>
          <w:sz w:val="26"/>
          <w:szCs w:val="26"/>
        </w:rPr>
        <w:t>3</w:t>
      </w:r>
      <w:r w:rsidRPr="00550346">
        <w:rPr>
          <w:rFonts w:ascii="Times New Roman" w:eastAsia="Times New Roman" w:hAnsi="Times New Roman" w:cs="Times New Roman"/>
          <w:sz w:val="26"/>
          <w:szCs w:val="26"/>
        </w:rPr>
        <w:t>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Требования к абитуриенту</w:t>
      </w:r>
    </w:p>
    <w:p w:rsidR="00AF4718" w:rsidRPr="00550346" w:rsidRDefault="00AF4718" w:rsidP="00E56016">
      <w:pPr>
        <w:keepNext/>
        <w:keepLines/>
        <w:tabs>
          <w:tab w:val="left" w:pos="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6"/>
          <w:szCs w:val="26"/>
        </w:rPr>
      </w:pPr>
      <w:bookmarkStart w:id="2" w:name="bookmark14"/>
    </w:p>
    <w:p w:rsidR="00763C77" w:rsidRPr="00550346" w:rsidRDefault="00E56016" w:rsidP="00E56016">
      <w:pPr>
        <w:keepNext/>
        <w:keepLines/>
        <w:tabs>
          <w:tab w:val="left" w:pos="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b/>
          <w:sz w:val="26"/>
          <w:szCs w:val="26"/>
        </w:rPr>
        <w:t>3.</w:t>
      </w:r>
      <w:r w:rsidR="004711CB" w:rsidRPr="00550346">
        <w:rPr>
          <w:rFonts w:ascii="Times New Roman" w:eastAsia="Times New Roman" w:hAnsi="Times New Roman" w:cs="Times New Roman"/>
          <w:b/>
          <w:sz w:val="26"/>
          <w:szCs w:val="26"/>
        </w:rPr>
        <w:t>Документы, определяющие содержание и организацию образовательного процесса</w:t>
      </w:r>
      <w:bookmarkEnd w:id="2"/>
    </w:p>
    <w:p w:rsidR="00763C77" w:rsidRPr="00550346" w:rsidRDefault="00933CF0" w:rsidP="00E56016">
      <w:pPr>
        <w:tabs>
          <w:tab w:val="left" w:pos="0"/>
          <w:tab w:val="left" w:pos="973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3</w:t>
      </w:r>
      <w:r w:rsidR="00E56016" w:rsidRPr="00550346">
        <w:rPr>
          <w:rFonts w:ascii="Times New Roman" w:eastAsia="Times New Roman" w:hAnsi="Times New Roman" w:cs="Times New Roman"/>
          <w:sz w:val="26"/>
          <w:szCs w:val="26"/>
        </w:rPr>
        <w:t>.1.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Учебный план</w:t>
      </w:r>
    </w:p>
    <w:p w:rsidR="00763C77" w:rsidRPr="00550346" w:rsidRDefault="00933CF0" w:rsidP="00E56016">
      <w:pPr>
        <w:tabs>
          <w:tab w:val="left" w:pos="0"/>
          <w:tab w:val="left" w:pos="968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3</w:t>
      </w:r>
      <w:r w:rsidR="00E56016" w:rsidRPr="00550346">
        <w:rPr>
          <w:rFonts w:ascii="Times New Roman" w:eastAsia="Times New Roman" w:hAnsi="Times New Roman" w:cs="Times New Roman"/>
          <w:sz w:val="26"/>
          <w:szCs w:val="26"/>
        </w:rPr>
        <w:t>.2.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Календарный учебный график</w:t>
      </w:r>
    </w:p>
    <w:p w:rsidR="00763C77" w:rsidRPr="00550346" w:rsidRDefault="00933CF0" w:rsidP="00E56016">
      <w:pPr>
        <w:tabs>
          <w:tab w:val="left" w:pos="0"/>
          <w:tab w:val="left" w:pos="968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3</w:t>
      </w:r>
      <w:r w:rsidR="00E56016" w:rsidRPr="00550346">
        <w:rPr>
          <w:rFonts w:ascii="Times New Roman" w:eastAsia="Times New Roman" w:hAnsi="Times New Roman" w:cs="Times New Roman"/>
          <w:sz w:val="26"/>
          <w:szCs w:val="26"/>
        </w:rPr>
        <w:t>.3.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Перечень рабочих программ дисциплин и профессиональных модулей</w:t>
      </w:r>
    </w:p>
    <w:p w:rsidR="00763C77" w:rsidRPr="00550346" w:rsidRDefault="00933CF0" w:rsidP="00E56016">
      <w:pPr>
        <w:tabs>
          <w:tab w:val="left" w:pos="0"/>
          <w:tab w:val="left" w:pos="968"/>
        </w:tabs>
        <w:spacing w:after="8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3</w:t>
      </w:r>
      <w:r w:rsidR="00E56016" w:rsidRPr="00550346">
        <w:rPr>
          <w:rFonts w:ascii="Times New Roman" w:eastAsia="Times New Roman" w:hAnsi="Times New Roman" w:cs="Times New Roman"/>
          <w:sz w:val="26"/>
          <w:szCs w:val="26"/>
        </w:rPr>
        <w:t>.4.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Организация профессиональной  производственной практики</w:t>
      </w:r>
    </w:p>
    <w:p w:rsidR="00763C77" w:rsidRPr="00550346" w:rsidRDefault="00763C77" w:rsidP="00E56016">
      <w:pPr>
        <w:tabs>
          <w:tab w:val="left" w:pos="0"/>
          <w:tab w:val="left" w:pos="968"/>
        </w:tabs>
        <w:spacing w:after="8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763C77" w:rsidRPr="00550346" w:rsidRDefault="0059192E" w:rsidP="00E56016">
      <w:pPr>
        <w:keepNext/>
        <w:keepLines/>
        <w:tabs>
          <w:tab w:val="left" w:pos="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6"/>
          <w:szCs w:val="26"/>
        </w:rPr>
      </w:pPr>
      <w:bookmarkStart w:id="3" w:name="bookmark15"/>
      <w:r w:rsidRPr="00550346">
        <w:rPr>
          <w:rFonts w:ascii="Times New Roman" w:eastAsia="Times New Roman" w:hAnsi="Times New Roman" w:cs="Times New Roman"/>
          <w:b/>
          <w:sz w:val="26"/>
          <w:szCs w:val="26"/>
        </w:rPr>
        <w:t>4</w:t>
      </w:r>
      <w:r w:rsidR="00E56016" w:rsidRPr="00550346">
        <w:rPr>
          <w:rFonts w:ascii="Times New Roman" w:eastAsia="Times New Roman" w:hAnsi="Times New Roman" w:cs="Times New Roman"/>
          <w:b/>
          <w:sz w:val="26"/>
          <w:szCs w:val="26"/>
        </w:rPr>
        <w:t>.</w:t>
      </w:r>
      <w:r w:rsidR="004711CB" w:rsidRPr="00550346">
        <w:rPr>
          <w:rFonts w:ascii="Times New Roman" w:eastAsia="Times New Roman" w:hAnsi="Times New Roman" w:cs="Times New Roman"/>
          <w:b/>
          <w:sz w:val="26"/>
          <w:szCs w:val="26"/>
        </w:rPr>
        <w:t>Требования к условиям реализации      ППКРС</w:t>
      </w:r>
      <w:bookmarkEnd w:id="3"/>
    </w:p>
    <w:p w:rsidR="00763C77" w:rsidRPr="00550346" w:rsidRDefault="004711CB" w:rsidP="00E56016">
      <w:pPr>
        <w:numPr>
          <w:ilvl w:val="1"/>
          <w:numId w:val="1"/>
        </w:numPr>
        <w:tabs>
          <w:tab w:val="left" w:pos="0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Ресурсное обеспечение реализации  ППКРС</w:t>
      </w:r>
    </w:p>
    <w:p w:rsidR="00763C77" w:rsidRPr="00550346" w:rsidRDefault="004711CB" w:rsidP="00E56016">
      <w:pPr>
        <w:tabs>
          <w:tab w:val="left" w:pos="0"/>
        </w:tabs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4.2. Кадровое обеспечение</w:t>
      </w:r>
    </w:p>
    <w:p w:rsidR="00763C77" w:rsidRPr="00550346" w:rsidRDefault="00E56016" w:rsidP="00E56016">
      <w:pPr>
        <w:pStyle w:val="aff6"/>
        <w:tabs>
          <w:tab w:val="left" w:pos="0"/>
        </w:tabs>
        <w:spacing w:after="0" w:line="240" w:lineRule="auto"/>
        <w:ind w:left="0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4.3.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Учебно-методическое и информационное обеспечение</w:t>
      </w:r>
    </w:p>
    <w:p w:rsidR="00763C77" w:rsidRPr="00550346" w:rsidRDefault="0059192E" w:rsidP="00E56016">
      <w:pPr>
        <w:tabs>
          <w:tab w:val="left" w:pos="0"/>
          <w:tab w:val="left" w:pos="1875"/>
        </w:tabs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4.4.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Материально-техническое обеспечение</w:t>
      </w:r>
    </w:p>
    <w:p w:rsidR="00763C77" w:rsidRPr="00550346" w:rsidRDefault="0059192E" w:rsidP="00E56016">
      <w:pPr>
        <w:tabs>
          <w:tab w:val="left" w:pos="0"/>
          <w:tab w:val="left" w:pos="1875"/>
        </w:tabs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4.5.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Общие требования к организации образовательного процесса</w:t>
      </w:r>
    </w:p>
    <w:p w:rsidR="00763C77" w:rsidRPr="00550346" w:rsidRDefault="00763C77" w:rsidP="00E56016">
      <w:pPr>
        <w:keepNext/>
        <w:keepLines/>
        <w:tabs>
          <w:tab w:val="left" w:pos="0"/>
        </w:tabs>
        <w:spacing w:after="76" w:line="240" w:lineRule="auto"/>
        <w:outlineLvl w:val="2"/>
        <w:rPr>
          <w:rFonts w:ascii="Times New Roman" w:eastAsia="Times New Roman" w:hAnsi="Times New Roman" w:cs="Times New Roman"/>
          <w:sz w:val="26"/>
          <w:szCs w:val="26"/>
        </w:rPr>
      </w:pPr>
      <w:bookmarkStart w:id="4" w:name="bookmark16"/>
    </w:p>
    <w:p w:rsidR="00763C77" w:rsidRPr="00550346" w:rsidRDefault="0059192E" w:rsidP="0059192E">
      <w:pPr>
        <w:pStyle w:val="aff6"/>
        <w:keepNext/>
        <w:keepLines/>
        <w:tabs>
          <w:tab w:val="left" w:pos="0"/>
        </w:tabs>
        <w:spacing w:after="76" w:line="240" w:lineRule="auto"/>
        <w:ind w:left="0"/>
        <w:outlineLvl w:val="2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b/>
          <w:sz w:val="26"/>
          <w:szCs w:val="26"/>
        </w:rPr>
        <w:t>5.</w:t>
      </w:r>
      <w:r w:rsidR="004711CB" w:rsidRPr="00550346">
        <w:rPr>
          <w:rFonts w:ascii="Times New Roman" w:eastAsia="Times New Roman" w:hAnsi="Times New Roman" w:cs="Times New Roman"/>
          <w:b/>
          <w:sz w:val="26"/>
          <w:szCs w:val="26"/>
        </w:rPr>
        <w:t>Характеристика социокультурной среды образовательной организации</w:t>
      </w:r>
      <w:bookmarkEnd w:id="4"/>
    </w:p>
    <w:p w:rsidR="00763C77" w:rsidRPr="00550346" w:rsidRDefault="00763C77" w:rsidP="00E56016">
      <w:pPr>
        <w:pStyle w:val="aff6"/>
        <w:keepNext/>
        <w:keepLines/>
        <w:tabs>
          <w:tab w:val="left" w:pos="0"/>
        </w:tabs>
        <w:spacing w:after="76" w:line="240" w:lineRule="auto"/>
        <w:ind w:left="0"/>
        <w:outlineLvl w:val="2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763C77" w:rsidRPr="00550346" w:rsidRDefault="0059192E" w:rsidP="0059192E">
      <w:pPr>
        <w:pStyle w:val="aff6"/>
        <w:keepNext/>
        <w:keepLines/>
        <w:tabs>
          <w:tab w:val="left" w:pos="0"/>
        </w:tabs>
        <w:spacing w:after="0" w:line="240" w:lineRule="auto"/>
        <w:ind w:left="0"/>
        <w:outlineLvl w:val="2"/>
        <w:rPr>
          <w:rFonts w:ascii="Times New Roman" w:eastAsia="Times New Roman" w:hAnsi="Times New Roman" w:cs="Times New Roman"/>
          <w:b/>
          <w:sz w:val="26"/>
          <w:szCs w:val="26"/>
        </w:rPr>
      </w:pPr>
      <w:bookmarkStart w:id="5" w:name="bookmark17"/>
      <w:r w:rsidRPr="00550346">
        <w:rPr>
          <w:rFonts w:ascii="Times New Roman" w:eastAsia="Times New Roman" w:hAnsi="Times New Roman" w:cs="Times New Roman"/>
          <w:b/>
          <w:sz w:val="26"/>
          <w:szCs w:val="26"/>
        </w:rPr>
        <w:t>6.</w:t>
      </w:r>
      <w:r w:rsidR="004711CB" w:rsidRPr="00550346">
        <w:rPr>
          <w:rFonts w:ascii="Times New Roman" w:eastAsia="Times New Roman" w:hAnsi="Times New Roman" w:cs="Times New Roman"/>
          <w:b/>
          <w:sz w:val="26"/>
          <w:szCs w:val="26"/>
        </w:rPr>
        <w:t xml:space="preserve">Оценка результатов освоения </w:t>
      </w:r>
      <w:r w:rsidR="008930FA" w:rsidRPr="00550346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="004711CB" w:rsidRPr="00550346">
        <w:rPr>
          <w:rFonts w:ascii="Times New Roman" w:eastAsia="Times New Roman" w:hAnsi="Times New Roman" w:cs="Times New Roman"/>
          <w:b/>
          <w:sz w:val="26"/>
          <w:szCs w:val="26"/>
        </w:rPr>
        <w:t>ППКРС</w:t>
      </w:r>
      <w:bookmarkEnd w:id="5"/>
    </w:p>
    <w:p w:rsidR="00763C77" w:rsidRPr="00550346" w:rsidRDefault="0059192E" w:rsidP="0059192E">
      <w:pPr>
        <w:pStyle w:val="aff6"/>
        <w:tabs>
          <w:tab w:val="left" w:pos="0"/>
          <w:tab w:val="left" w:pos="973"/>
        </w:tabs>
        <w:spacing w:after="0" w:line="240" w:lineRule="auto"/>
        <w:ind w:left="0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6.1.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Контроль и оценка достижений обучающихся</w:t>
      </w:r>
    </w:p>
    <w:p w:rsidR="00763C77" w:rsidRPr="00550346" w:rsidRDefault="0059192E" w:rsidP="0059192E">
      <w:pPr>
        <w:pStyle w:val="aff6"/>
        <w:tabs>
          <w:tab w:val="left" w:pos="0"/>
          <w:tab w:val="left" w:pos="982"/>
        </w:tabs>
        <w:spacing w:after="0" w:line="240" w:lineRule="auto"/>
        <w:ind w:left="0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6.2.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Организация государственной итоговой аттестации выпускников</w:t>
      </w:r>
    </w:p>
    <w:p w:rsidR="00763C77" w:rsidRPr="00550346" w:rsidRDefault="0059192E" w:rsidP="0059192E">
      <w:pPr>
        <w:pStyle w:val="aff6"/>
        <w:tabs>
          <w:tab w:val="left" w:pos="0"/>
          <w:tab w:val="left" w:pos="973"/>
        </w:tabs>
        <w:spacing w:after="180" w:line="240" w:lineRule="auto"/>
        <w:ind w:left="0"/>
        <w:rPr>
          <w:rFonts w:ascii="Times New Roman" w:eastAsia="Times New Roman" w:hAnsi="Times New Roman" w:cs="Times New Roman"/>
          <w:sz w:val="26"/>
          <w:szCs w:val="26"/>
        </w:rPr>
      </w:pPr>
      <w:r w:rsidRPr="00550346">
        <w:rPr>
          <w:rFonts w:ascii="Times New Roman" w:eastAsia="Times New Roman" w:hAnsi="Times New Roman" w:cs="Times New Roman"/>
          <w:sz w:val="26"/>
          <w:szCs w:val="26"/>
        </w:rPr>
        <w:t>6.3.</w:t>
      </w:r>
      <w:r w:rsidR="004711CB" w:rsidRPr="00550346">
        <w:rPr>
          <w:rFonts w:ascii="Times New Roman" w:eastAsia="Times New Roman" w:hAnsi="Times New Roman" w:cs="Times New Roman"/>
          <w:sz w:val="26"/>
          <w:szCs w:val="26"/>
        </w:rPr>
        <w:t>Порядок выполнения и защиты выпускной квалификационной работы</w:t>
      </w:r>
    </w:p>
    <w:p w:rsidR="00763C77" w:rsidRPr="00550346" w:rsidRDefault="00763C77" w:rsidP="00342CF7">
      <w:pPr>
        <w:pStyle w:val="62"/>
        <w:shd w:val="clear" w:color="auto" w:fill="auto"/>
        <w:spacing w:line="240" w:lineRule="auto"/>
        <w:rPr>
          <w:b/>
          <w:sz w:val="26"/>
          <w:szCs w:val="26"/>
        </w:rPr>
      </w:pPr>
    </w:p>
    <w:p w:rsidR="00763C77" w:rsidRDefault="00763C77" w:rsidP="00342CF7">
      <w:pPr>
        <w:pStyle w:val="62"/>
        <w:shd w:val="clear" w:color="auto" w:fill="auto"/>
        <w:spacing w:line="240" w:lineRule="auto"/>
        <w:rPr>
          <w:b/>
          <w:sz w:val="26"/>
          <w:szCs w:val="26"/>
        </w:rPr>
      </w:pPr>
    </w:p>
    <w:p w:rsidR="00550346" w:rsidRDefault="00550346" w:rsidP="00342CF7">
      <w:pPr>
        <w:pStyle w:val="62"/>
        <w:shd w:val="clear" w:color="auto" w:fill="auto"/>
        <w:spacing w:line="240" w:lineRule="auto"/>
        <w:rPr>
          <w:b/>
          <w:sz w:val="26"/>
          <w:szCs w:val="26"/>
        </w:rPr>
      </w:pPr>
    </w:p>
    <w:p w:rsidR="004034DB" w:rsidRPr="00550346" w:rsidRDefault="004034DB" w:rsidP="00342CF7">
      <w:pPr>
        <w:pStyle w:val="62"/>
        <w:shd w:val="clear" w:color="auto" w:fill="auto"/>
        <w:spacing w:line="240" w:lineRule="auto"/>
        <w:rPr>
          <w:b/>
          <w:sz w:val="26"/>
          <w:szCs w:val="26"/>
        </w:rPr>
      </w:pPr>
    </w:p>
    <w:p w:rsidR="00763C77" w:rsidRPr="00550346" w:rsidRDefault="00763C77" w:rsidP="00342CF7">
      <w:pPr>
        <w:pStyle w:val="62"/>
        <w:shd w:val="clear" w:color="auto" w:fill="auto"/>
        <w:spacing w:line="240" w:lineRule="auto"/>
        <w:rPr>
          <w:b/>
          <w:sz w:val="26"/>
          <w:szCs w:val="26"/>
        </w:rPr>
      </w:pPr>
    </w:p>
    <w:p w:rsidR="00763C77" w:rsidRPr="00550346" w:rsidRDefault="00763C77" w:rsidP="00342CF7">
      <w:pPr>
        <w:pStyle w:val="62"/>
        <w:shd w:val="clear" w:color="auto" w:fill="auto"/>
        <w:spacing w:line="240" w:lineRule="auto"/>
        <w:rPr>
          <w:b/>
          <w:sz w:val="26"/>
          <w:szCs w:val="26"/>
        </w:rPr>
      </w:pPr>
    </w:p>
    <w:p w:rsidR="00763C77" w:rsidRPr="00342CF7" w:rsidRDefault="00763C77" w:rsidP="00342CF7">
      <w:pPr>
        <w:pStyle w:val="62"/>
        <w:shd w:val="clear" w:color="auto" w:fill="auto"/>
        <w:spacing w:line="240" w:lineRule="auto"/>
        <w:rPr>
          <w:b/>
          <w:sz w:val="28"/>
          <w:szCs w:val="28"/>
        </w:rPr>
      </w:pPr>
    </w:p>
    <w:p w:rsidR="00763C77" w:rsidRPr="00550346" w:rsidRDefault="004711CB" w:rsidP="00342CF7">
      <w:pPr>
        <w:pStyle w:val="aff6"/>
        <w:keepNext/>
        <w:keepLines/>
        <w:tabs>
          <w:tab w:val="left" w:pos="4320"/>
        </w:tabs>
        <w:spacing w:after="0" w:line="240" w:lineRule="auto"/>
        <w:ind w:left="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1.    ОБЩИЕ ПОЛОЖЕНИЯ</w:t>
      </w:r>
      <w:r w:rsidRPr="005503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p w:rsidR="00000877" w:rsidRPr="00550346" w:rsidRDefault="004711CB" w:rsidP="004034D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Основная профессиональная образовательная программа </w:t>
      </w:r>
      <w:r w:rsidRPr="00550346">
        <w:rPr>
          <w:rFonts w:ascii="Times New Roman" w:hAnsi="Times New Roman" w:cs="Times New Roman"/>
          <w:sz w:val="24"/>
          <w:szCs w:val="24"/>
        </w:rPr>
        <w:t>(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далее ОПОП) среднего профессионального образования </w:t>
      </w:r>
      <w:r w:rsidRPr="00550346">
        <w:rPr>
          <w:rFonts w:ascii="Times New Roman" w:hAnsi="Times New Roman" w:cs="Times New Roman"/>
          <w:sz w:val="24"/>
          <w:szCs w:val="24"/>
        </w:rPr>
        <w:t xml:space="preserve">по профессии  </w:t>
      </w:r>
      <w:r w:rsidR="003927A0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35.01.13</w:t>
      </w:r>
      <w:r w:rsidR="004034D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927A0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Тракторист – машинист сельскохозяйственного производства</w:t>
      </w:r>
      <w:r w:rsidR="004034D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реализуемая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ГАПОУ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«АПТ»</w:t>
      </w:r>
      <w:r w:rsidR="00B630BE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представляет собой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 xml:space="preserve">систему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документов,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2"/>
          <w:sz w:val="24"/>
          <w:szCs w:val="24"/>
        </w:rPr>
        <w:t>разработанную</w:t>
      </w:r>
      <w:r w:rsidR="00B410BB" w:rsidRPr="0055034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утвержденную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образовательным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учреждением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среднего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профессионального</w:t>
      </w:r>
      <w:r w:rsidR="003A7E47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образования с учетом требование рынка труда на основе Федерального государственного образовательного 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стандарта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по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соответствующему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направлению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подготовки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среднего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профессионального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образования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2"/>
          <w:sz w:val="24"/>
          <w:szCs w:val="24"/>
        </w:rPr>
        <w:t>(ФГОС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СПО),утвержденного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приказом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Министерства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образования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науки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Российской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2"/>
          <w:sz w:val="24"/>
          <w:szCs w:val="24"/>
        </w:rPr>
        <w:t>Федерации</w:t>
      </w:r>
      <w:r w:rsidR="00B410BB" w:rsidRPr="0055034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 2</w:t>
      </w:r>
      <w:r w:rsidR="00B81125" w:rsidRPr="005503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B410BB" w:rsidRPr="005503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81125" w:rsidRPr="005503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декабря </w:t>
      </w:r>
      <w:smartTag w:uri="urn:schemas-microsoft-com:office:smarttags" w:element="metricconverter">
        <w:smartTagPr>
          <w:attr w:name="ProductID" w:val="2012 г"/>
        </w:smartTagPr>
        <w:r w:rsidRPr="00550346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201</w:t>
        </w:r>
        <w:r w:rsidR="00B81125" w:rsidRPr="00550346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2</w:t>
        </w:r>
      </w:smartTag>
      <w:r w:rsidRPr="005503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г.</w:t>
      </w:r>
      <w:r w:rsidR="00B410BB" w:rsidRPr="005503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5503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N 723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зарегистрированного в Минюсте РФ 20 августа 2013 зарегистрированного  N 29470 редакции приказа от </w:t>
      </w:r>
      <w:smartTag w:uri="urn:schemas-microsoft-com:office:smarttags" w:element="date">
        <w:smartTagPr>
          <w:attr w:name="Year" w:val="2015"/>
          <w:attr w:name="Day" w:val="09"/>
          <w:attr w:name="Month" w:val="4"/>
          <w:attr w:name="ls" w:val="trans"/>
        </w:smartTagPr>
        <w:r w:rsidRPr="0055034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09 апреля 2015 года</w:t>
        </w:r>
      </w:smartTag>
      <w:r w:rsidRPr="005503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№389.</w:t>
      </w:r>
    </w:p>
    <w:p w:rsidR="00763C77" w:rsidRPr="00550346" w:rsidRDefault="004711CB" w:rsidP="004034D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550346">
        <w:rPr>
          <w:rFonts w:ascii="Times New Roman" w:eastAsia="Times New Roman" w:hAnsi="Times New Roman" w:cs="Times New Roman"/>
          <w:spacing w:val="-2"/>
          <w:sz w:val="24"/>
          <w:szCs w:val="24"/>
        </w:rPr>
        <w:t>ОПОП</w:t>
      </w:r>
      <w:r w:rsidR="00B410BB" w:rsidRPr="0055034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регламентирует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цели,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ожидаемые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результаты,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содержание,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условия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технологии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реализация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образовательного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процесса,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подготовки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выпускника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данному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направлению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подготовки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включает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себя: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учебный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план,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рабочие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2"/>
          <w:sz w:val="24"/>
          <w:szCs w:val="24"/>
        </w:rPr>
        <w:t>программы</w:t>
      </w:r>
      <w:r w:rsidR="00B410BB" w:rsidRPr="0055034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учебных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курсов,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предметов,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дисциплин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2"/>
          <w:sz w:val="24"/>
          <w:szCs w:val="24"/>
        </w:rPr>
        <w:t>(модулей)</w:t>
      </w:r>
      <w:r w:rsidR="00B410BB" w:rsidRPr="0055034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другие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материалы,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обеспечивающие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качество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подготовки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обучающихся,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а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так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же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программы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учебной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производственной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практики,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календарный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учебный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график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410BB" w:rsidRPr="00550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методические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материалы,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обеспечивающие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реализацию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соответствующей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образовательной</w:t>
      </w:r>
      <w:r w:rsidR="00B410BB" w:rsidRPr="0055034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spacing w:val="-2"/>
          <w:sz w:val="24"/>
          <w:szCs w:val="24"/>
        </w:rPr>
        <w:t>технологии.</w:t>
      </w:r>
    </w:p>
    <w:p w:rsidR="004034DB" w:rsidRDefault="004034DB" w:rsidP="004034DB">
      <w:pPr>
        <w:widowControl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63C77" w:rsidRPr="00550346" w:rsidRDefault="004711CB" w:rsidP="004034DB">
      <w:pPr>
        <w:widowControl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64"/>
          <w:sz w:val="24"/>
          <w:szCs w:val="24"/>
        </w:rPr>
      </w:pPr>
      <w:r w:rsidRPr="00550346">
        <w:rPr>
          <w:rFonts w:ascii="Times New Roman" w:eastAsia="Times New Roman" w:hAnsi="Times New Roman" w:cs="Times New Roman"/>
          <w:b/>
          <w:bCs/>
          <w:sz w:val="24"/>
          <w:szCs w:val="24"/>
        </w:rPr>
        <w:t>1.1.</w:t>
      </w:r>
      <w:r w:rsidRPr="0055034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Нормативно-правовые  основы разработки</w:t>
      </w:r>
      <w:r w:rsidR="00B410BB" w:rsidRPr="0055034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5034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ОПОП</w:t>
      </w:r>
    </w:p>
    <w:p w:rsidR="003927A0" w:rsidRPr="00550346" w:rsidRDefault="008F4658" w:rsidP="008F4658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п</w:t>
      </w:r>
      <w:r w:rsidR="004711CB" w:rsidRPr="0055034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о</w:t>
      </w:r>
      <w:r w:rsidR="00B410BB" w:rsidRPr="0055034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4711CB" w:rsidRPr="0055034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профессии </w:t>
      </w:r>
      <w:r w:rsidR="003927A0" w:rsidRPr="0055034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35.01.13</w:t>
      </w:r>
      <w:r w:rsidR="004034DB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3927A0" w:rsidRPr="0055034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Тракторист – машинист сельскохозяйственного производства</w:t>
      </w:r>
    </w:p>
    <w:p w:rsidR="00763C77" w:rsidRDefault="004711CB" w:rsidP="00550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Нормативно-правовую основу разработки</w:t>
      </w:r>
      <w:r w:rsidR="00B410BB" w:rsidRPr="005503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503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ОПОП  </w:t>
      </w:r>
      <w:r w:rsidRPr="00550346">
        <w:rPr>
          <w:rFonts w:ascii="Times New Roman" w:hAnsi="Times New Roman" w:cs="Times New Roman"/>
          <w:sz w:val="24"/>
          <w:szCs w:val="24"/>
        </w:rPr>
        <w:t xml:space="preserve">по профессии </w:t>
      </w:r>
      <w:r w:rsidR="00550346">
        <w:rPr>
          <w:rFonts w:ascii="Times New Roman" w:hAnsi="Times New Roman" w:cs="Times New Roman"/>
          <w:sz w:val="24"/>
          <w:szCs w:val="24"/>
        </w:rPr>
        <w:t xml:space="preserve"> </w:t>
      </w:r>
      <w:r w:rsidR="003927A0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35.01.13</w:t>
      </w:r>
      <w:r w:rsidR="00B410BB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927A0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Тракторист – машинист сельскохозяйственного производства</w:t>
      </w:r>
      <w:r w:rsid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5034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составляют:</w:t>
      </w:r>
    </w:p>
    <w:p w:rsidR="00550346" w:rsidRPr="00550346" w:rsidRDefault="00550346" w:rsidP="00550346">
      <w:pPr>
        <w:numPr>
          <w:ilvl w:val="0"/>
          <w:numId w:val="47"/>
        </w:numPr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>Федеральный закон от 29 декабря 2012 г. № 273-ФЗ «Об образовании в Российской Федерации»;</w:t>
      </w:r>
    </w:p>
    <w:p w:rsidR="00550346" w:rsidRPr="00550346" w:rsidRDefault="00550346" w:rsidP="00550346">
      <w:pPr>
        <w:numPr>
          <w:ilvl w:val="0"/>
          <w:numId w:val="47"/>
        </w:numPr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Lucida Sans Unicode" w:hAnsi="Times New Roman" w:cs="Times New Roman"/>
          <w:sz w:val="24"/>
          <w:szCs w:val="24"/>
          <w:lang w:eastAsia="ar-SA"/>
        </w:rPr>
        <w:t>Федерального государственного образовательного стандарта начального профессионального образования (далее – ФГОС НПО) по профессии 38.01.02 Продавец, контролер-кассир,  утвержденного приказом Министерства образования и науки Российской Федерации № 723 от 02 августа 2013 года</w:t>
      </w:r>
    </w:p>
    <w:p w:rsidR="00550346" w:rsidRPr="00550346" w:rsidRDefault="00550346" w:rsidP="00550346">
      <w:pPr>
        <w:numPr>
          <w:ilvl w:val="0"/>
          <w:numId w:val="47"/>
        </w:numPr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>Федеральный государственный образовательный стандарт среднего общего образования (</w:t>
      </w:r>
      <w:r w:rsidRPr="0055034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Приказ </w:t>
      </w: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 xml:space="preserve">Министерства образования и науки Российской Федерации </w:t>
      </w:r>
      <w:r w:rsidRPr="00550346">
        <w:rPr>
          <w:rFonts w:ascii="Times New Roman" w:eastAsia="Times New Roman" w:hAnsi="Times New Roman"/>
          <w:bCs/>
          <w:sz w:val="24"/>
          <w:szCs w:val="24"/>
          <w:lang w:eastAsia="ru-RU"/>
        </w:rPr>
        <w:t>от 17.05.2012 N 413 «Об утверждении ФГОС среднего общего образования»);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>Приказ Министерства образования и науки Российской Федерации от 14 июня 2013 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Приказ </w:t>
      </w: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 xml:space="preserve">Министерства образования и науки Российской Федерации </w:t>
      </w:r>
      <w:r w:rsidRPr="0055034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от 18 апреля 2013 г. N 291 «Об утверждении положения о практике обучающихся, осваивающих образовательные программы среднего профессионального образования»;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>Приказ Министерства образования и науки Российской Федерации от 16 августа 2013 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>Приказ Министерства образования и науки Российской Федерации от 29 октября 2013 г. № 1199 «Об утверждении перечней профессий и специальностей среднего профессионального образования»;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>Письмо Министерства образования и науки Российской Федерации от 20 июля 2017г. № ТС-194/08 «Об организации изучения учебного предмета «Астрономия»;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 xml:space="preserve">Письмо Департамента государственной политики в сфере подготовки рабочих кадров и ДПО </w:t>
      </w: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 xml:space="preserve">Министерства образования и науки Российской Федерации </w:t>
      </w:r>
      <w:r w:rsidRPr="00550346">
        <w:rPr>
          <w:rFonts w:ascii="Times New Roman" w:eastAsia="Times New Roman" w:hAnsi="Times New Roman"/>
          <w:bCs/>
          <w:sz w:val="24"/>
          <w:szCs w:val="24"/>
          <w:lang w:eastAsia="ru-RU"/>
        </w:rPr>
        <w:t>от 17.03.2015 г. № 06-259 (Рекомендации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образования);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Письмо Департамента государственной политики в сфере подготовки рабочих кадров и ДПО </w:t>
      </w: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 xml:space="preserve">Министерства образования и науки Российской Федерации </w:t>
      </w:r>
      <w:r w:rsidRPr="00550346">
        <w:rPr>
          <w:rFonts w:ascii="Times New Roman" w:eastAsia="Times New Roman" w:hAnsi="Times New Roman"/>
          <w:bCs/>
          <w:sz w:val="24"/>
          <w:szCs w:val="24"/>
          <w:lang w:eastAsia="ru-RU"/>
        </w:rPr>
        <w:t>от 01.03.2017 г. № 06-174 (Методические рекомендации по реализации федеральных государственных образовательных стандартов среднего профессионального образования по 50 наиболее востребованным и перспективным профессиям и специальностям);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bCs/>
          <w:sz w:val="24"/>
          <w:szCs w:val="24"/>
          <w:lang w:eastAsia="ru-RU"/>
        </w:rPr>
        <w:t>Информационно-методическое письмо ФГАУ «Федеральный институт развития образования» от 11.10.2017 г. № 01-00-05/925 (Разъяснения по формированию общеобразовательного цикла основной профессиональной образовательной программы СПО на базе основного общего образования с одновременным получением среднего общего образования и программно-методическому сопровождению изучения общеобразовательных дисциплин).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>Закон Республики Татарстан от 08.07.1992 № 1560-</w:t>
      </w:r>
      <w:r w:rsidRPr="00550346">
        <w:rPr>
          <w:rFonts w:ascii="Times New Roman" w:eastAsia="Times New Roman" w:hAnsi="Times New Roman"/>
          <w:sz w:val="24"/>
          <w:szCs w:val="24"/>
          <w:lang w:val="en-US" w:eastAsia="ru-RU"/>
        </w:rPr>
        <w:t>XII</w:t>
      </w: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 xml:space="preserve"> «О государственных языках РТ и других языках в РТ»;   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>Устав ГАПОУ «Азнакаевский политехнический техникум»;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>Положение по организации и проведению текущего контроля и промежуточной аттестации;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>Положение об учебной и производственной практике обучающихся, осваивающих основные профессиональные образовательные программы среднего профессионального образования;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/>
          <w:sz w:val="24"/>
          <w:szCs w:val="24"/>
          <w:lang w:eastAsia="ru-RU"/>
        </w:rPr>
        <w:t xml:space="preserve">Положение о государственной (итоговой) аттестации. 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50346">
        <w:rPr>
          <w:rFonts w:ascii="Times New Roman" w:hAnsi="Times New Roman"/>
          <w:sz w:val="24"/>
          <w:szCs w:val="24"/>
        </w:rPr>
        <w:t>Макеты программ профессиональных модулей и учебных дисциплин;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50346">
        <w:rPr>
          <w:rFonts w:ascii="Times New Roman" w:hAnsi="Times New Roman"/>
          <w:sz w:val="24"/>
          <w:szCs w:val="24"/>
        </w:rPr>
        <w:t>Классификаторы социально-экономической информации;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50346">
        <w:rPr>
          <w:rFonts w:ascii="Times New Roman" w:hAnsi="Times New Roman"/>
          <w:sz w:val="24"/>
          <w:szCs w:val="24"/>
        </w:rPr>
        <w:t>Единый квалификационный справочник должностей руководителей, специалистов и служащих;</w:t>
      </w:r>
    </w:p>
    <w:p w:rsidR="00550346" w:rsidRPr="00550346" w:rsidRDefault="00550346" w:rsidP="00550346">
      <w:pPr>
        <w:numPr>
          <w:ilvl w:val="0"/>
          <w:numId w:val="47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50346">
        <w:rPr>
          <w:rFonts w:ascii="Times New Roman" w:hAnsi="Times New Roman"/>
          <w:sz w:val="24"/>
          <w:szCs w:val="24"/>
        </w:rPr>
        <w:t>Общероссийский классификатор профессий рабочих, должностей служащих и тарифных Разрядов (ОКПДТР, ОК 016-94);</w:t>
      </w:r>
    </w:p>
    <w:p w:rsidR="00550346" w:rsidRPr="00550346" w:rsidRDefault="00550346" w:rsidP="00550346">
      <w:pPr>
        <w:pStyle w:val="aff6"/>
        <w:keepNext/>
        <w:keepLines/>
        <w:numPr>
          <w:ilvl w:val="0"/>
          <w:numId w:val="47"/>
        </w:numPr>
        <w:tabs>
          <w:tab w:val="left" w:pos="1014"/>
          <w:tab w:val="left" w:pos="1571"/>
        </w:tabs>
        <w:spacing w:after="0" w:line="240" w:lineRule="auto"/>
        <w:jc w:val="both"/>
        <w:rPr>
          <w:rFonts w:eastAsia="Arial Unicode MS"/>
          <w:sz w:val="24"/>
          <w:szCs w:val="24"/>
        </w:rPr>
      </w:pPr>
      <w:r w:rsidRPr="00550346">
        <w:rPr>
          <w:rFonts w:ascii="Times New Roman" w:hAnsi="Times New Roman"/>
          <w:sz w:val="24"/>
          <w:szCs w:val="24"/>
        </w:rPr>
        <w:t>Общероссийский классификатор видов экономической деятельности (ОКВЭД, ОК 029-2001)</w:t>
      </w:r>
    </w:p>
    <w:p w:rsidR="00763C77" w:rsidRPr="00550346" w:rsidRDefault="004711CB" w:rsidP="004034DB">
      <w:pPr>
        <w:pStyle w:val="410"/>
        <w:keepNext/>
        <w:keepLines/>
        <w:shd w:val="clear" w:color="auto" w:fill="auto"/>
        <w:tabs>
          <w:tab w:val="left" w:pos="1014"/>
          <w:tab w:val="left" w:pos="1571"/>
        </w:tabs>
        <w:spacing w:line="240" w:lineRule="auto"/>
        <w:jc w:val="both"/>
        <w:rPr>
          <w:sz w:val="24"/>
          <w:szCs w:val="24"/>
        </w:rPr>
      </w:pPr>
      <w:r w:rsidRPr="00550346">
        <w:rPr>
          <w:rFonts w:eastAsia="Times New Roman"/>
          <w:b/>
          <w:sz w:val="24"/>
          <w:szCs w:val="24"/>
        </w:rPr>
        <w:t>1.2   Цель</w:t>
      </w:r>
      <w:r w:rsidR="003927A0" w:rsidRPr="00550346">
        <w:rPr>
          <w:sz w:val="24"/>
          <w:szCs w:val="24"/>
        </w:rPr>
        <w:t xml:space="preserve"> основной профессиональной образовательной программы</w:t>
      </w:r>
      <w:r w:rsidR="00B410BB" w:rsidRPr="00550346">
        <w:rPr>
          <w:sz w:val="24"/>
          <w:szCs w:val="24"/>
        </w:rPr>
        <w:t xml:space="preserve">  </w:t>
      </w:r>
      <w:r w:rsidR="003927A0" w:rsidRPr="00550346">
        <w:rPr>
          <w:sz w:val="24"/>
          <w:szCs w:val="24"/>
        </w:rPr>
        <w:t>Основная профессиональная образовательная программа по профессии 35.01.13 Тракторист – машинист сельскохозяйственного производства  имеет целью развитие у обучающихся личностных качеств, формирование общих и профессиональных компетенций в соответствии с требованиями ФГОС СПО по специальности 35.01.13 Тракторист – машинист сельскохозяйственного производства</w:t>
      </w:r>
      <w:r w:rsidRPr="00550346">
        <w:rPr>
          <w:rFonts w:eastAsia="Times New Roman"/>
          <w:sz w:val="24"/>
          <w:szCs w:val="24"/>
        </w:rPr>
        <w:t>.</w:t>
      </w:r>
    </w:p>
    <w:p w:rsidR="00763C77" w:rsidRPr="00550346" w:rsidRDefault="004711CB" w:rsidP="000561A7">
      <w:pPr>
        <w:keepNext/>
        <w:keepLines/>
        <w:tabs>
          <w:tab w:val="left" w:pos="1551"/>
        </w:tabs>
        <w:spacing w:after="0" w:line="240" w:lineRule="auto"/>
        <w:ind w:right="2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</w:t>
      </w:r>
      <w:r w:rsidR="008F4658" w:rsidRPr="005503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503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Нормативный срок освоения основной профессиональной образовательной программы</w:t>
      </w:r>
    </w:p>
    <w:p w:rsidR="00763C77" w:rsidRDefault="004711CB" w:rsidP="000561A7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034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Нормативные сроки освоения основной профессиональной образовательной программы среднего профессионального образования при очной форме получения образования и присваиваемая квалификация приводятся в таблице</w:t>
      </w:r>
    </w:p>
    <w:p w:rsidR="004034DB" w:rsidRDefault="004034DB" w:rsidP="000561A7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4DB" w:rsidRDefault="004034DB" w:rsidP="000561A7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3C77" w:rsidRPr="004034DB" w:rsidRDefault="004711CB" w:rsidP="004034DB">
      <w:pPr>
        <w:spacing w:after="0" w:line="240" w:lineRule="auto"/>
        <w:ind w:right="20"/>
        <w:jc w:val="right"/>
        <w:rPr>
          <w:rFonts w:ascii="Times New Roman" w:eastAsia="Times New Roman" w:hAnsi="Times New Roman" w:cs="Times New Roman"/>
          <w:spacing w:val="-11"/>
          <w:sz w:val="24"/>
          <w:szCs w:val="24"/>
        </w:rPr>
      </w:pPr>
      <w:r w:rsidRPr="004034DB">
        <w:rPr>
          <w:rFonts w:ascii="Times New Roman" w:eastAsia="Times New Roman" w:hAnsi="Times New Roman" w:cs="Times New Roman"/>
          <w:spacing w:val="-11"/>
          <w:sz w:val="24"/>
          <w:szCs w:val="24"/>
        </w:rPr>
        <w:lastRenderedPageBreak/>
        <w:t>Таблица</w:t>
      </w:r>
      <w:r w:rsidR="00410154" w:rsidRPr="004034DB">
        <w:rPr>
          <w:rFonts w:ascii="Times New Roman" w:eastAsia="Times New Roman" w:hAnsi="Times New Roman" w:cs="Times New Roman"/>
          <w:spacing w:val="-6"/>
          <w:sz w:val="24"/>
          <w:szCs w:val="24"/>
        </w:rPr>
        <w:t>1</w:t>
      </w:r>
    </w:p>
    <w:tbl>
      <w:tblPr>
        <w:tblpPr w:leftFromText="180" w:rightFromText="180" w:vertAnchor="text" w:horzAnchor="margin" w:tblpY="65"/>
        <w:tblW w:w="0" w:type="auto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93"/>
        <w:gridCol w:w="4284"/>
        <w:gridCol w:w="2164"/>
        <w:gridCol w:w="20"/>
        <w:gridCol w:w="367"/>
      </w:tblGrid>
      <w:tr w:rsidR="00F605B7" w:rsidRPr="00F605B7" w:rsidTr="00550346">
        <w:trPr>
          <w:gridAfter w:val="1"/>
          <w:wAfter w:w="367" w:type="dxa"/>
          <w:trHeight w:val="978"/>
        </w:trPr>
        <w:tc>
          <w:tcPr>
            <w:tcW w:w="2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F605B7" w:rsidRPr="00550346" w:rsidRDefault="00F605B7" w:rsidP="00F605B7">
            <w:pPr>
              <w:spacing w:after="0" w:line="240" w:lineRule="auto"/>
              <w:textAlignment w:val="baseline"/>
              <w:rPr>
                <w:rFonts w:ascii="Times New Roman" w:eastAsia="Arial Unicode MS" w:hAnsi="Times New Roman" w:cs="Times New Roman"/>
                <w:color w:val="2D2D2D"/>
                <w:sz w:val="20"/>
                <w:szCs w:val="20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2D2D2D"/>
                <w:sz w:val="20"/>
                <w:szCs w:val="20"/>
                <w:lang w:eastAsia="ru-RU"/>
              </w:rPr>
              <w:t>Образовательная база приема</w:t>
            </w:r>
          </w:p>
        </w:tc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F605B7" w:rsidRPr="00550346" w:rsidRDefault="00F605B7" w:rsidP="00F605B7">
            <w:pPr>
              <w:spacing w:after="0" w:line="240" w:lineRule="auto"/>
              <w:textAlignment w:val="baseline"/>
              <w:rPr>
                <w:rFonts w:ascii="Times New Roman" w:eastAsia="Arial Unicode MS" w:hAnsi="Times New Roman" w:cs="Times New Roman"/>
                <w:color w:val="2D2D2D"/>
                <w:sz w:val="20"/>
                <w:szCs w:val="20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2D2D2D"/>
                <w:sz w:val="20"/>
                <w:szCs w:val="20"/>
                <w:lang w:eastAsia="ru-RU"/>
              </w:rPr>
              <w:t xml:space="preserve">Наименование квалификации (профессий по </w:t>
            </w:r>
            <w:hyperlink r:id="rId14" w:history="1">
              <w:r w:rsidRPr="00550346">
                <w:rPr>
                  <w:rFonts w:ascii="Times New Roman" w:eastAsia="Arial Unicode MS" w:hAnsi="Times New Roman" w:cs="Times New Roman"/>
                  <w:sz w:val="20"/>
                  <w:szCs w:val="20"/>
                  <w:u w:val="single"/>
                  <w:lang w:eastAsia="ru-RU"/>
                </w:rPr>
                <w:t>Общероссийскому классификатору профессий рабочих, должностей служащих и тарифных разрядов) (ОК 016-94)</w:t>
              </w:r>
            </w:hyperlink>
            <w:r w:rsidR="00BF0DAD">
              <w:rPr>
                <w:rFonts w:ascii="Times New Roman" w:eastAsia="Arial Unicode MS" w:hAnsi="Times New Roman" w:cs="Times New Roman"/>
                <w:noProof/>
                <w:sz w:val="20"/>
                <w:szCs w:val="20"/>
                <w:lang w:eastAsia="ru-RU"/>
              </w:rPr>
            </w:r>
            <w:r w:rsidR="00BF0DAD">
              <w:rPr>
                <w:rFonts w:ascii="Times New Roman" w:eastAsia="Arial Unicode MS" w:hAnsi="Times New Roman" w:cs="Times New Roman"/>
                <w:noProof/>
                <w:sz w:val="20"/>
                <w:szCs w:val="20"/>
                <w:lang w:eastAsia="ru-RU"/>
              </w:rPr>
              <w:pict>
                <v:rect id="Прямоугольник 8" o:spid="_x0000_s1047" alt="Об утверждении и введении в действие федерального государственного образовательного стандарта начального профессионального образования по профессии 110800.02 Тракторист-машинист сельскохозяйственного производства (утратил силу с 01.09.2013 на основании приказа Минобрнауки России от 02.08.2013 N 740)" style="width:7.5pt;height:19.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      <o:lock v:ext="edit" aspectratio="t"/>
                  <w10:wrap type="none"/>
                  <w10:anchorlock/>
                </v:rect>
              </w:pict>
            </w:r>
          </w:p>
        </w:tc>
        <w:tc>
          <w:tcPr>
            <w:tcW w:w="2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F605B7" w:rsidRPr="00550346" w:rsidRDefault="00F605B7" w:rsidP="00F605B7">
            <w:pPr>
              <w:spacing w:after="0" w:line="240" w:lineRule="auto"/>
              <w:textAlignment w:val="baseline"/>
              <w:rPr>
                <w:rFonts w:ascii="Times New Roman" w:eastAsia="Arial Unicode MS" w:hAnsi="Times New Roman" w:cs="Times New Roman"/>
                <w:color w:val="2D2D2D"/>
                <w:sz w:val="20"/>
                <w:szCs w:val="20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2D2D2D"/>
                <w:sz w:val="20"/>
                <w:szCs w:val="20"/>
                <w:lang w:eastAsia="ru-RU"/>
              </w:rPr>
              <w:t>Нормативный срок освоения ОПОП</w:t>
            </w:r>
          </w:p>
        </w:tc>
        <w:tc>
          <w:tcPr>
            <w:tcW w:w="20" w:type="dxa"/>
          </w:tcPr>
          <w:p w:rsidR="00F605B7" w:rsidRPr="00F605B7" w:rsidRDefault="00F605B7" w:rsidP="00F605B7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05B7" w:rsidRPr="00F605B7" w:rsidTr="00550346">
        <w:tc>
          <w:tcPr>
            <w:tcW w:w="2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F605B7" w:rsidRPr="00550346" w:rsidRDefault="00F605B7" w:rsidP="00F605B7">
            <w:pPr>
              <w:spacing w:after="0" w:line="240" w:lineRule="auto"/>
              <w:textAlignment w:val="baseline"/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  <w:t>на базе среднего (полного) общего образования</w:t>
            </w:r>
          </w:p>
        </w:tc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F605B7" w:rsidRPr="00550346" w:rsidRDefault="00F605B7" w:rsidP="00F605B7">
            <w:pPr>
              <w:spacing w:after="0" w:line="240" w:lineRule="auto"/>
              <w:textAlignment w:val="baseline"/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  <w:t>Слесарь по ремонту сельскохозяйственных машин и оборудования</w:t>
            </w:r>
          </w:p>
        </w:tc>
        <w:tc>
          <w:tcPr>
            <w:tcW w:w="2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F605B7" w:rsidRPr="00550346" w:rsidRDefault="00F605B7" w:rsidP="00F605B7">
            <w:pPr>
              <w:spacing w:after="0" w:line="240" w:lineRule="auto"/>
              <w:textAlignment w:val="baseline"/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  <w:t>10 мес.</w:t>
            </w:r>
          </w:p>
        </w:tc>
        <w:tc>
          <w:tcPr>
            <w:tcW w:w="387" w:type="dxa"/>
            <w:gridSpan w:val="2"/>
          </w:tcPr>
          <w:p w:rsidR="00F605B7" w:rsidRPr="00F605B7" w:rsidRDefault="00F605B7" w:rsidP="00F605B7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05B7" w:rsidRPr="00F605B7" w:rsidTr="00550346">
        <w:tc>
          <w:tcPr>
            <w:tcW w:w="2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F605B7" w:rsidRPr="00550346" w:rsidRDefault="00F605B7" w:rsidP="00F605B7">
            <w:pPr>
              <w:spacing w:after="0" w:line="240" w:lineRule="auto"/>
              <w:textAlignment w:val="baseline"/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  <w:t>на базе основного общего образования</w:t>
            </w:r>
          </w:p>
        </w:tc>
        <w:tc>
          <w:tcPr>
            <w:tcW w:w="428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F605B7" w:rsidRPr="00550346" w:rsidRDefault="00F605B7" w:rsidP="00F605B7">
            <w:pPr>
              <w:spacing w:after="0" w:line="240" w:lineRule="auto"/>
              <w:textAlignment w:val="baseline"/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  <w:t>Тракторист-машинист сельскохозяйственного производства</w:t>
            </w:r>
            <w:r w:rsidRPr="00550346"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  <w:br/>
              <w:t>Водитель автомобиля</w:t>
            </w:r>
          </w:p>
        </w:tc>
        <w:tc>
          <w:tcPr>
            <w:tcW w:w="2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F605B7" w:rsidRPr="00550346" w:rsidRDefault="00865590" w:rsidP="00F605B7">
            <w:pPr>
              <w:spacing w:after="0" w:line="240" w:lineRule="auto"/>
              <w:textAlignment w:val="baseline"/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  <w:t>2 года 10 мес</w:t>
            </w:r>
            <w:r w:rsidR="00F605B7" w:rsidRPr="00550346"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  <w:p w:rsidR="00F605B7" w:rsidRPr="00550346" w:rsidRDefault="00F605B7" w:rsidP="00F605B7">
            <w:pPr>
              <w:spacing w:after="0" w:line="240" w:lineRule="auto"/>
              <w:textAlignment w:val="baseline"/>
              <w:rPr>
                <w:rFonts w:ascii="Times New Roman" w:eastAsia="Arial Unicode MS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387" w:type="dxa"/>
            <w:gridSpan w:val="2"/>
          </w:tcPr>
          <w:p w:rsidR="00F605B7" w:rsidRPr="00F605B7" w:rsidRDefault="00F605B7" w:rsidP="00F605B7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A3EAF" w:rsidRDefault="009A3EAF" w:rsidP="002F4761">
      <w:pPr>
        <w:tabs>
          <w:tab w:val="left" w:pos="1859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05B7" w:rsidRPr="00550346" w:rsidRDefault="00F605B7" w:rsidP="00F605B7">
      <w:pPr>
        <w:keepNext/>
        <w:keepLines/>
        <w:spacing w:before="184" w:after="0" w:line="240" w:lineRule="auto"/>
        <w:ind w:left="120" w:firstLine="740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6" w:name="bookmark6"/>
      <w:r w:rsidRPr="0055034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1.4. Трудоемкость ОПОП</w:t>
      </w:r>
      <w:bookmarkEnd w:id="6"/>
    </w:p>
    <w:p w:rsidR="004034DB" w:rsidRDefault="00F605B7" w:rsidP="004034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Образовательной организацией при определении структуры ППКРС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</w:t>
      </w:r>
    </w:p>
    <w:p w:rsidR="004034DB" w:rsidRDefault="004034DB" w:rsidP="004034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F605B7" w:rsidRDefault="00F605B7" w:rsidP="004034D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4034D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Таблица 2</w:t>
      </w:r>
    </w:p>
    <w:tbl>
      <w:tblPr>
        <w:tblStyle w:val="TableNormal1"/>
        <w:tblW w:w="9566" w:type="dxa"/>
        <w:tblInd w:w="107" w:type="dxa"/>
        <w:tblLayout w:type="fixed"/>
        <w:tblLook w:val="01E0" w:firstRow="1" w:lastRow="1" w:firstColumn="1" w:lastColumn="1" w:noHBand="0" w:noVBand="0"/>
      </w:tblPr>
      <w:tblGrid>
        <w:gridCol w:w="8051"/>
        <w:gridCol w:w="1515"/>
      </w:tblGrid>
      <w:tr w:rsidR="00865590" w:rsidRPr="00865590" w:rsidTr="004034DB">
        <w:trPr>
          <w:trHeight w:val="365"/>
        </w:trPr>
        <w:tc>
          <w:tcPr>
            <w:tcW w:w="80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05B7" w:rsidP="00F605B7">
            <w:pPr>
              <w:spacing w:line="31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Обучение</w:t>
            </w:r>
            <w:r w:rsidR="00B410BB"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по</w:t>
            </w:r>
            <w:r w:rsidR="00B410BB"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учебным</w:t>
            </w:r>
            <w:r w:rsidR="008930FA"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циклам</w:t>
            </w:r>
          </w:p>
        </w:tc>
        <w:tc>
          <w:tcPr>
            <w:tcW w:w="1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6175" w:rsidP="00F66175">
            <w:pPr>
              <w:spacing w:line="31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03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  <w:r w:rsidR="00F605B7" w:rsidRPr="0055034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65590" w:rsidRPr="00865590" w:rsidTr="004034DB">
        <w:trPr>
          <w:trHeight w:val="365"/>
        </w:trPr>
        <w:tc>
          <w:tcPr>
            <w:tcW w:w="80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05B7" w:rsidP="00F605B7">
            <w:pPr>
              <w:spacing w:line="31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Учебная</w:t>
            </w:r>
            <w:r w:rsidR="00B410BB"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практика</w:t>
            </w:r>
          </w:p>
        </w:tc>
        <w:tc>
          <w:tcPr>
            <w:tcW w:w="1515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</w:tcPr>
          <w:p w:rsidR="00F66175" w:rsidRPr="00550346" w:rsidRDefault="00F66175" w:rsidP="00F661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03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</w:tr>
      <w:tr w:rsidR="00865590" w:rsidRPr="00865590" w:rsidTr="004034DB">
        <w:trPr>
          <w:trHeight w:val="365"/>
        </w:trPr>
        <w:tc>
          <w:tcPr>
            <w:tcW w:w="80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05B7" w:rsidP="00F605B7">
            <w:pPr>
              <w:spacing w:line="31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>Производственная практика (по профилю специальности)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6175" w:rsidP="00F66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03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</w:tr>
      <w:tr w:rsidR="00865590" w:rsidRPr="00865590" w:rsidTr="004034DB">
        <w:trPr>
          <w:trHeight w:val="365"/>
        </w:trPr>
        <w:tc>
          <w:tcPr>
            <w:tcW w:w="80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05B7" w:rsidP="00F605B7">
            <w:pPr>
              <w:spacing w:line="31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Промежуточная</w:t>
            </w:r>
            <w:r w:rsidR="00B410BB"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аттестация</w:t>
            </w:r>
          </w:p>
        </w:tc>
        <w:tc>
          <w:tcPr>
            <w:tcW w:w="1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6175" w:rsidP="00F66175">
            <w:pPr>
              <w:spacing w:line="31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03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865590" w:rsidRPr="00865590" w:rsidTr="004034DB">
        <w:trPr>
          <w:trHeight w:val="365"/>
        </w:trPr>
        <w:tc>
          <w:tcPr>
            <w:tcW w:w="80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05B7" w:rsidP="00F605B7">
            <w:pPr>
              <w:spacing w:line="317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Государственная (итоговая</w:t>
            </w:r>
            <w:r w:rsidR="008930FA"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аттестация)</w:t>
            </w:r>
          </w:p>
        </w:tc>
        <w:tc>
          <w:tcPr>
            <w:tcW w:w="1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6175" w:rsidP="00F66175">
            <w:pPr>
              <w:spacing w:line="31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03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865590" w:rsidRPr="00865590" w:rsidTr="004034DB">
        <w:trPr>
          <w:trHeight w:val="365"/>
        </w:trPr>
        <w:tc>
          <w:tcPr>
            <w:tcW w:w="80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05B7" w:rsidP="00F605B7">
            <w:pPr>
              <w:spacing w:line="31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Каникулярное</w:t>
            </w:r>
            <w:r w:rsidR="008930FA"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время</w:t>
            </w:r>
          </w:p>
        </w:tc>
        <w:tc>
          <w:tcPr>
            <w:tcW w:w="1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6175" w:rsidP="00F66175">
            <w:pPr>
              <w:spacing w:line="31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034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5503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865590" w:rsidRPr="00865590" w:rsidTr="004034DB">
        <w:trPr>
          <w:trHeight w:val="365"/>
        </w:trPr>
        <w:tc>
          <w:tcPr>
            <w:tcW w:w="80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05B7" w:rsidP="00F605B7">
            <w:pPr>
              <w:spacing w:line="31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34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Итого</w:t>
            </w:r>
          </w:p>
        </w:tc>
        <w:tc>
          <w:tcPr>
            <w:tcW w:w="1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F605B7" w:rsidRPr="00550346" w:rsidRDefault="00F66175" w:rsidP="00F66175">
            <w:pPr>
              <w:spacing w:line="314" w:lineRule="exac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034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503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46</w:t>
            </w:r>
          </w:p>
        </w:tc>
      </w:tr>
    </w:tbl>
    <w:p w:rsidR="00F605B7" w:rsidRPr="00550346" w:rsidRDefault="00550346" w:rsidP="00550346">
      <w:pPr>
        <w:keepNext/>
        <w:keepLines/>
        <w:spacing w:before="232" w:after="0" w:line="240" w:lineRule="auto"/>
        <w:ind w:right="600"/>
        <w:jc w:val="both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7" w:name="bookmark7"/>
      <w:r w:rsidRPr="0055034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 xml:space="preserve">2. </w:t>
      </w:r>
      <w:r w:rsidR="00F605B7" w:rsidRPr="0055034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 xml:space="preserve">ХАРАКТЕРИСТИКА ПРОФЕССИОНАЛЬНОЙ </w:t>
      </w:r>
      <w:r w:rsidRPr="0055034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F605B7" w:rsidRPr="0055034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ДЕЯТЕЛЬНОСТИ ВЫПУСКНИКОВ И ТРЕБОВАНИЯ К РЕЗУЛЬТАТ</w:t>
      </w:r>
      <w:r w:rsidR="00A35054" w:rsidRPr="0055034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="00F605B7" w:rsidRPr="0055034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М ОСВОЕНИЯ ОСНОВНОЙ ПРОФЕССИОНАЛЬНОЙ ОБРАЗОВАТЕЛЬНОЙ ПРОГРАММЫ</w:t>
      </w:r>
      <w:bookmarkEnd w:id="7"/>
      <w:r w:rsidR="00A35054" w:rsidRPr="0055034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 профес</w:t>
      </w:r>
      <w:r w:rsidR="000008E3" w:rsidRPr="0055034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r w:rsidR="00A35054" w:rsidRPr="0055034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 xml:space="preserve">ии </w:t>
      </w:r>
      <w:r w:rsidRPr="0055034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35.01.13 Тракторист – машинист сельскохозяйственного производства</w:t>
      </w:r>
    </w:p>
    <w:p w:rsidR="00F605B7" w:rsidRPr="00550346" w:rsidRDefault="00F605B7" w:rsidP="00F605B7">
      <w:pPr>
        <w:keepNext/>
        <w:keepLines/>
        <w:spacing w:after="0" w:line="240" w:lineRule="auto"/>
        <w:ind w:left="120" w:firstLine="740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8" w:name="bookmark8"/>
      <w:r w:rsidRPr="0055034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2.1 . Область, объекты и виды профессиональной деятельности</w:t>
      </w:r>
      <w:bookmarkEnd w:id="8"/>
    </w:p>
    <w:p w:rsidR="00F605B7" w:rsidRPr="00550346" w:rsidRDefault="00F605B7" w:rsidP="004034D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Область профессиональной деятельности выпускников: выполнение механизированных работ по возделыванию и уборке сельскохозяйственных культур; эксплуатация, техническое обслуживание и ремонт тракторов, комбайнов, сельскохозяйственных машин, механизмов, установок, приспособлений и другого инженерно-технологического оборудования сельскохозяйственного назначения.</w:t>
      </w:r>
    </w:p>
    <w:p w:rsidR="00F605B7" w:rsidRPr="00550346" w:rsidRDefault="00F605B7" w:rsidP="004034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Объектами профессиональной деятельности выпускников являются:</w:t>
      </w:r>
    </w:p>
    <w:p w:rsidR="00F605B7" w:rsidRPr="00550346" w:rsidRDefault="004034DB" w:rsidP="004034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</w:t>
      </w:r>
      <w:r w:rsidR="00F605B7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тракторы, самоходные сельскохозяйственные машины;</w:t>
      </w:r>
    </w:p>
    <w:p w:rsidR="00F605B7" w:rsidRPr="00550346" w:rsidRDefault="004034DB" w:rsidP="004034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</w:t>
      </w:r>
      <w:r w:rsidR="00F605B7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прицепные и навесные устройства;</w:t>
      </w:r>
    </w:p>
    <w:p w:rsidR="00F605B7" w:rsidRPr="00550346" w:rsidRDefault="004034DB" w:rsidP="004034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</w:t>
      </w:r>
      <w:r w:rsidR="00F605B7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оборудование животноводческих ферм и комплексов;</w:t>
      </w:r>
    </w:p>
    <w:p w:rsidR="00F605B7" w:rsidRPr="00550346" w:rsidRDefault="004034DB" w:rsidP="004034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</w:t>
      </w:r>
      <w:r w:rsidR="00F605B7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механизмы, установки, приспособления и другое инженерно-техническое оборудование сельскохозяйственного назначения;</w:t>
      </w:r>
    </w:p>
    <w:p w:rsidR="00F605B7" w:rsidRPr="00550346" w:rsidRDefault="004034DB" w:rsidP="004034D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</w:t>
      </w:r>
      <w:r w:rsidR="00F605B7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автомобили категории "С";</w:t>
      </w:r>
    </w:p>
    <w:p w:rsidR="00F605B7" w:rsidRPr="00550346" w:rsidRDefault="004034DB" w:rsidP="004034D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</w:t>
      </w:r>
      <w:r w:rsidR="00F605B7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инструменты, оборудование, стационарные и передвижные средства для монтажа, ремонта и технического обслуживания сельскохозяйственных машин и оборудования;</w:t>
      </w:r>
    </w:p>
    <w:p w:rsidR="00F605B7" w:rsidRPr="00550346" w:rsidRDefault="004034DB" w:rsidP="004034D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</w:t>
      </w:r>
      <w:r w:rsidR="00F605B7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технологические процессы монтажа, ремонта и технического обслуживания сельскохозяйственных машин и оборудования,</w:t>
      </w:r>
    </w:p>
    <w:p w:rsidR="00F605B7" w:rsidRPr="00550346" w:rsidRDefault="004034DB" w:rsidP="004034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="00F605B7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сырье и сельскохозяйственная продукция;</w:t>
      </w:r>
    </w:p>
    <w:p w:rsidR="00F605B7" w:rsidRPr="00550346" w:rsidRDefault="004034DB" w:rsidP="004034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</w:t>
      </w:r>
      <w:r w:rsidR="00F605B7"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технологические операции в сельском хозяйстве.</w:t>
      </w:r>
    </w:p>
    <w:p w:rsidR="00F605B7" w:rsidRPr="00550346" w:rsidRDefault="00F605B7" w:rsidP="00F605B7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Обучающийся по профессии 35.01.13  Тракторист-машинист сельскохозяйственного производства готовится к следующим видам деятельности:</w:t>
      </w:r>
    </w:p>
    <w:p w:rsidR="00F605B7" w:rsidRPr="00550346" w:rsidRDefault="00F605B7" w:rsidP="004034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Эксплуатация и техническое обслуживание сельскохозяйственных машин и оборудования.</w:t>
      </w:r>
    </w:p>
    <w:p w:rsidR="00F605B7" w:rsidRPr="00550346" w:rsidRDefault="00F605B7" w:rsidP="004034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Выполнение слесарных работ по ремонту и техническому обслуживанию сельскохозяйственных машин и оборудования.</w:t>
      </w:r>
    </w:p>
    <w:p w:rsidR="00F605B7" w:rsidRPr="00550346" w:rsidRDefault="00F605B7" w:rsidP="004034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Транспортировка грузов.</w:t>
      </w:r>
    </w:p>
    <w:p w:rsidR="00F605B7" w:rsidRPr="00550346" w:rsidRDefault="00F605B7" w:rsidP="00F605B7">
      <w:pPr>
        <w:keepNext/>
        <w:keepLines/>
        <w:spacing w:after="0" w:line="240" w:lineRule="auto"/>
        <w:ind w:left="120" w:right="460" w:firstLine="720"/>
        <w:outlineLvl w:val="2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5034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2.2.Требования к результатам освоения основной профессиональной образовательной программы</w:t>
      </w:r>
    </w:p>
    <w:p w:rsidR="00F605B7" w:rsidRPr="00550346" w:rsidRDefault="00F605B7" w:rsidP="00F605B7">
      <w:pPr>
        <w:widowControl w:val="0"/>
        <w:autoSpaceDE w:val="0"/>
        <w:autoSpaceDN w:val="0"/>
        <w:adjustRightInd w:val="0"/>
        <w:spacing w:after="0" w:line="240" w:lineRule="auto"/>
        <w:ind w:left="120" w:firstLine="5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55034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основной профессиональной образовательной программы по специальности 35.01.13  Тракторист – машинист сельскохозяйственного производства)Выпускник, освоивший ППКРС, должен обладать общими компетенциями, включающими в себя способность:</w:t>
      </w:r>
    </w:p>
    <w:tbl>
      <w:tblPr>
        <w:tblpPr w:leftFromText="180" w:rightFromText="180" w:vertAnchor="text" w:horzAnchor="page" w:tblpX="593" w:tblpY="395"/>
        <w:tblOverlap w:val="never"/>
        <w:tblW w:w="1077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3"/>
        <w:gridCol w:w="9770"/>
      </w:tblGrid>
      <w:tr w:rsidR="00F605B7" w:rsidRPr="00F605B7" w:rsidTr="00550346">
        <w:trPr>
          <w:trHeight w:val="245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bookmarkStart w:id="9" w:name="bookmark18"/>
            <w:r w:rsidRPr="00550346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</w:t>
            </w:r>
          </w:p>
        </w:tc>
        <w:tc>
          <w:tcPr>
            <w:tcW w:w="9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общих компетенций</w:t>
            </w:r>
          </w:p>
        </w:tc>
      </w:tr>
      <w:tr w:rsidR="00F605B7" w:rsidRPr="00F605B7" w:rsidTr="00550346">
        <w:trPr>
          <w:trHeight w:val="466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ОК 1</w:t>
            </w:r>
          </w:p>
        </w:tc>
        <w:tc>
          <w:tcPr>
            <w:tcW w:w="9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F605B7" w:rsidRPr="00F605B7" w:rsidTr="00550346">
        <w:trPr>
          <w:trHeight w:val="47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ОК 2</w:t>
            </w:r>
          </w:p>
        </w:tc>
        <w:tc>
          <w:tcPr>
            <w:tcW w:w="9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F605B7" w:rsidRPr="00F605B7" w:rsidTr="00550346">
        <w:trPr>
          <w:trHeight w:val="24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ОК 3</w:t>
            </w:r>
          </w:p>
        </w:tc>
        <w:tc>
          <w:tcPr>
            <w:tcW w:w="9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F605B7" w:rsidRPr="00F605B7" w:rsidTr="00550346">
        <w:trPr>
          <w:trHeight w:val="47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ОК 4</w:t>
            </w:r>
          </w:p>
        </w:tc>
        <w:tc>
          <w:tcPr>
            <w:tcW w:w="9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F605B7" w:rsidRPr="00F605B7" w:rsidTr="00550346">
        <w:trPr>
          <w:trHeight w:val="47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ОК 5</w:t>
            </w:r>
          </w:p>
        </w:tc>
        <w:tc>
          <w:tcPr>
            <w:tcW w:w="9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F605B7" w:rsidRPr="00F605B7" w:rsidTr="00550346">
        <w:trPr>
          <w:trHeight w:val="47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ОК 6</w:t>
            </w:r>
          </w:p>
        </w:tc>
        <w:tc>
          <w:tcPr>
            <w:tcW w:w="9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Работать в коллективе и в команде, эффективно общаться с коллегами, руководством, потребителями.</w:t>
            </w:r>
          </w:p>
        </w:tc>
      </w:tr>
      <w:tr w:rsidR="00F605B7" w:rsidRPr="00F605B7" w:rsidTr="00550346">
        <w:trPr>
          <w:trHeight w:val="47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ОК 7</w:t>
            </w:r>
          </w:p>
        </w:tc>
        <w:tc>
          <w:tcPr>
            <w:tcW w:w="9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Брать на себя ответственность за работу членов команды (подчиненных), за результат выполнения заданий.</w:t>
            </w:r>
          </w:p>
        </w:tc>
      </w:tr>
      <w:tr w:rsidR="00F605B7" w:rsidRPr="00F605B7" w:rsidTr="00550346">
        <w:trPr>
          <w:trHeight w:val="47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ОК 8</w:t>
            </w:r>
          </w:p>
        </w:tc>
        <w:tc>
          <w:tcPr>
            <w:tcW w:w="9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F605B7" w:rsidRPr="00F605B7" w:rsidTr="004034DB">
        <w:trPr>
          <w:trHeight w:val="346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ОК 9</w:t>
            </w:r>
          </w:p>
        </w:tc>
        <w:tc>
          <w:tcPr>
            <w:tcW w:w="9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05B7" w:rsidRPr="00550346" w:rsidRDefault="00F605B7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условиях частой смены технологий в профессиональной деятельности.</w:t>
            </w:r>
          </w:p>
          <w:p w:rsidR="00C53766" w:rsidRPr="00550346" w:rsidRDefault="00C53766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3766" w:rsidRPr="00F605B7" w:rsidTr="00550346">
        <w:trPr>
          <w:trHeight w:val="493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3766" w:rsidRPr="00550346" w:rsidRDefault="00C53766" w:rsidP="0055034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ОК.10</w:t>
            </w:r>
          </w:p>
        </w:tc>
        <w:tc>
          <w:tcPr>
            <w:tcW w:w="9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3766" w:rsidRPr="00550346" w:rsidRDefault="00C53766" w:rsidP="00C53766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034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Исполнять воинскую обязанность в  том числе с применением полученных профессиональных знаний </w:t>
            </w:r>
          </w:p>
        </w:tc>
      </w:tr>
      <w:bookmarkEnd w:id="9"/>
    </w:tbl>
    <w:p w:rsidR="004034DB" w:rsidRDefault="004034DB" w:rsidP="00F605B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34DB" w:rsidRPr="004034DB" w:rsidRDefault="00550346" w:rsidP="004034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34DB">
        <w:rPr>
          <w:rFonts w:ascii="Times New Roman" w:hAnsi="Times New Roman" w:cs="Times New Roman"/>
          <w:b/>
          <w:sz w:val="24"/>
          <w:szCs w:val="24"/>
        </w:rPr>
        <w:t xml:space="preserve">Основные виды профессиональной деятельности и профессиональные </w:t>
      </w:r>
    </w:p>
    <w:p w:rsidR="004034DB" w:rsidRDefault="004711CB" w:rsidP="004034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34DB">
        <w:rPr>
          <w:rFonts w:ascii="Times New Roman" w:hAnsi="Times New Roman" w:cs="Times New Roman"/>
          <w:b/>
          <w:sz w:val="24"/>
          <w:szCs w:val="24"/>
        </w:rPr>
        <w:t>компетенции, результаты освоения ОПОП</w:t>
      </w:r>
    </w:p>
    <w:p w:rsidR="00F605B7" w:rsidRPr="004034DB" w:rsidRDefault="00F605B7" w:rsidP="004034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034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Тракторист-машинист с/х производства должен </w:t>
      </w:r>
      <w:r w:rsidRPr="004034D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обладать </w:t>
      </w:r>
      <w:r w:rsidRPr="004034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профессиональными </w:t>
      </w:r>
      <w:r w:rsidRPr="004034D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компетенциями</w:t>
      </w:r>
      <w:r w:rsidRPr="004034D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4034D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соответствующими основным видам профессиональной деятельности:</w:t>
      </w:r>
    </w:p>
    <w:p w:rsidR="00F605B7" w:rsidRPr="004034DB" w:rsidRDefault="00F605B7" w:rsidP="004034D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034DB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1. </w:t>
      </w:r>
      <w:r w:rsidRPr="004034D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Эксплуатация и техническое обслуживание сельскохозяйственных машин и оборудования.</w:t>
      </w:r>
    </w:p>
    <w:p w:rsidR="00F605B7" w:rsidRPr="004034DB" w:rsidRDefault="00F605B7" w:rsidP="004034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1.1. Управлять тракторами и самоходными сельскохозяйственными машинами всех видов на предприятиях сельского хозяйства.</w:t>
      </w:r>
    </w:p>
    <w:p w:rsidR="00F605B7" w:rsidRPr="004034DB" w:rsidRDefault="00F605B7" w:rsidP="004034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1.2. Выполнять работы по возделыванию и уборке сельскохозяйственных культур в растениеводстве.</w:t>
      </w:r>
    </w:p>
    <w:p w:rsidR="00F605B7" w:rsidRPr="004034DB" w:rsidRDefault="00F605B7" w:rsidP="004034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1.3. Выполнять работы по обслуживанию технологического оборудования животноводческих комплексов и механизированных ферм.</w:t>
      </w:r>
    </w:p>
    <w:p w:rsidR="00F605B7" w:rsidRPr="004034DB" w:rsidRDefault="00F605B7" w:rsidP="004034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ПК 1.4. Выполнять работы по техническому обслуживанию тракторов, сельскохозяйственных машин и оборудования в мастерских и пунктах технического обслуживания.</w:t>
      </w:r>
    </w:p>
    <w:p w:rsidR="00F605B7" w:rsidRPr="004034DB" w:rsidRDefault="00F605B7" w:rsidP="004034D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034DB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2. </w:t>
      </w:r>
      <w:r w:rsidRPr="004034D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Выполнение слесарных работ по ремонту и техническому обслуживанию сельскохозяйственных машин и оборудования.</w:t>
      </w:r>
    </w:p>
    <w:p w:rsidR="00F605B7" w:rsidRPr="004034DB" w:rsidRDefault="00F605B7" w:rsidP="004034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2.1. 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ремонта.</w:t>
      </w:r>
    </w:p>
    <w:p w:rsidR="00F605B7" w:rsidRPr="004034DB" w:rsidRDefault="00F605B7" w:rsidP="004034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2.2. Проводить ремонт, наладку и регулировку отдельных узлов и деталей тракторов, самоходных и других сельскохозяйственных машин, прицепных и навесных устройств, оборудования животноводческих ферм и комплексов с заменой отдельных частей и деталей.</w:t>
      </w:r>
    </w:p>
    <w:p w:rsidR="00F605B7" w:rsidRPr="004034DB" w:rsidRDefault="00F605B7" w:rsidP="004034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2.3. Проводить профилактические осмотры тракторов, самоходных и других сельскохозяйственных машин, прицепных и навесных устройств, оборудования животноводческих ферм и комплексов.</w:t>
      </w:r>
    </w:p>
    <w:p w:rsidR="00F605B7" w:rsidRPr="004034DB" w:rsidRDefault="00F605B7" w:rsidP="004034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2.4. Выявлять причины несложных неисправностей тракторов, самоходных и других сельскохозяйственных машин, прицепных и навесных устройств, оборудования животноводческих ферм и комплексов и устранять их.</w:t>
      </w:r>
    </w:p>
    <w:p w:rsidR="00F605B7" w:rsidRPr="004034DB" w:rsidRDefault="00F605B7" w:rsidP="004034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2.5. Проверять на точность и испытывать под нагрузкой отремонтированные сельскохозяйственные машины и оборудование.</w:t>
      </w:r>
    </w:p>
    <w:p w:rsidR="00F605B7" w:rsidRPr="004034DB" w:rsidRDefault="00F605B7" w:rsidP="004034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2.6. Выполнять работы по консервации и сезонному хранению сельскохозяйственных машин и оборудования.</w:t>
      </w:r>
    </w:p>
    <w:p w:rsidR="00F605B7" w:rsidRPr="004034DB" w:rsidRDefault="00F605B7" w:rsidP="00F605B7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034DB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3. </w:t>
      </w:r>
      <w:r w:rsidRPr="004034D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Транспортировка грузов.</w:t>
      </w:r>
    </w:p>
    <w:p w:rsidR="00F605B7" w:rsidRPr="004034DB" w:rsidRDefault="00F605B7" w:rsidP="004034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3.1. Управлять автомобилями категории «С».</w:t>
      </w:r>
    </w:p>
    <w:p w:rsidR="00F605B7" w:rsidRPr="004034DB" w:rsidRDefault="00F605B7" w:rsidP="004034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3.2. Выполнять работы по транспортировке грузов.</w:t>
      </w:r>
    </w:p>
    <w:p w:rsidR="00F605B7" w:rsidRPr="004034DB" w:rsidRDefault="00F605B7" w:rsidP="004034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3.3. Осуществлять техническое обслуживание транспортных средств в пути следования.</w:t>
      </w:r>
    </w:p>
    <w:p w:rsidR="00F605B7" w:rsidRPr="004034DB" w:rsidRDefault="00F605B7" w:rsidP="004034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3.4. Устранять мелкие неисправности, возникающие во время эксплуатации транспортных средств.</w:t>
      </w:r>
    </w:p>
    <w:p w:rsidR="00F605B7" w:rsidRPr="004034DB" w:rsidRDefault="00F605B7" w:rsidP="004034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3.5. Работать с документацией установленной формы.</w:t>
      </w:r>
    </w:p>
    <w:p w:rsidR="00F605B7" w:rsidRPr="004034DB" w:rsidRDefault="00F605B7" w:rsidP="004034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 3.6. Проводить первоочередные мероприятия на месте дорожно-транспортного происшествия.</w:t>
      </w:r>
    </w:p>
    <w:p w:rsidR="00F031DA" w:rsidRPr="004034DB" w:rsidRDefault="00F031DA" w:rsidP="004034DB">
      <w:pPr>
        <w:pStyle w:val="310"/>
        <w:keepNext/>
        <w:keepLines/>
        <w:shd w:val="clear" w:color="auto" w:fill="auto"/>
        <w:spacing w:after="0" w:line="240" w:lineRule="auto"/>
        <w:ind w:left="20" w:right="20" w:firstLine="0"/>
        <w:jc w:val="left"/>
        <w:rPr>
          <w:rFonts w:eastAsia="Arial Unicode MS"/>
          <w:b/>
          <w:bCs/>
          <w:color w:val="000000"/>
          <w:sz w:val="24"/>
          <w:szCs w:val="24"/>
        </w:rPr>
      </w:pPr>
      <w:r w:rsidRPr="004034DB">
        <w:rPr>
          <w:rFonts w:eastAsia="Arial Unicode MS"/>
          <w:b/>
          <w:bCs/>
          <w:color w:val="000000"/>
          <w:sz w:val="24"/>
          <w:szCs w:val="24"/>
        </w:rPr>
        <w:t xml:space="preserve">2.3. Формирование вариативной части основной профессиональной </w:t>
      </w:r>
      <w:r w:rsidR="004034DB" w:rsidRPr="004034DB">
        <w:rPr>
          <w:rFonts w:eastAsia="Arial Unicode MS"/>
          <w:b/>
          <w:bCs/>
          <w:color w:val="000000"/>
          <w:sz w:val="24"/>
          <w:szCs w:val="24"/>
        </w:rPr>
        <w:t>образовательной программы</w:t>
      </w:r>
    </w:p>
    <w:p w:rsidR="00F031DA" w:rsidRPr="004034DB" w:rsidRDefault="00F031DA" w:rsidP="00F031DA">
      <w:pPr>
        <w:tabs>
          <w:tab w:val="left" w:pos="5103"/>
        </w:tabs>
        <w:suppressAutoHyphens/>
        <w:spacing w:after="0" w:line="240" w:lineRule="auto"/>
        <w:ind w:firstLine="709"/>
        <w:contextualSpacing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4034DB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Начало учебного года для всех курсов с 1 сентября. Продолжительность учебной недели – шестидневная, максимальный объем обязательной аудиторной учебной нагрузки обучающихся при очной форме получения образования составляет 36 академических часов в неделю. Продолжительность занятий – 45 минут или группировка парами 1 час 30 мин. (по необходимости). Максимальный объем учебной нагрузки обучающегося составляет 54 академических  часа в неделю, включая все виды аудиторной и внеаудиторной (самостоятельной)  учебной работы по освоению ОПОП. </w:t>
      </w:r>
    </w:p>
    <w:p w:rsidR="00F031DA" w:rsidRPr="004034DB" w:rsidRDefault="00F031DA" w:rsidP="00F031DA">
      <w:pPr>
        <w:tabs>
          <w:tab w:val="left" w:pos="5103"/>
        </w:tabs>
        <w:suppressAutoHyphens/>
        <w:spacing w:after="0" w:line="240" w:lineRule="auto"/>
        <w:ind w:firstLine="709"/>
        <w:contextualSpacing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4034DB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Лабораторные работы и практические занятия проводятся с делением на подгруппы не менее 12 человек в подгруппе.</w:t>
      </w:r>
    </w:p>
    <w:p w:rsidR="00F031DA" w:rsidRDefault="00F031DA" w:rsidP="00F031DA">
      <w:pPr>
        <w:suppressAutoHyphens/>
        <w:spacing w:after="0" w:line="240" w:lineRule="auto"/>
        <w:ind w:firstLine="7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Обязательная часть основной профессиональной образовательной программы по циклам составляет около 80 процентов от общего объема времени, отведенного на их освоение. Вариативная часть </w:t>
      </w:r>
      <w:r w:rsidRPr="004034DB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(144 часа)</w:t>
      </w:r>
      <w:r w:rsidRPr="004034D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направлена на расширение и углубление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</w:t>
      </w:r>
    </w:p>
    <w:p w:rsidR="004034DB" w:rsidRPr="004034DB" w:rsidRDefault="004034DB" w:rsidP="00F031DA">
      <w:pPr>
        <w:suppressAutoHyphens/>
        <w:spacing w:after="0" w:line="240" w:lineRule="auto"/>
        <w:ind w:firstLine="72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F031DA" w:rsidRPr="00F031DA" w:rsidRDefault="00F031DA" w:rsidP="00F031DA">
      <w:pPr>
        <w:suppressAutoHyphens/>
        <w:spacing w:after="0" w:line="240" w:lineRule="auto"/>
        <w:ind w:firstLine="72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8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701"/>
        <w:gridCol w:w="6066"/>
        <w:gridCol w:w="1080"/>
      </w:tblGrid>
      <w:tr w:rsidR="00F031DA" w:rsidRPr="00F031DA" w:rsidTr="004034DB">
        <w:tc>
          <w:tcPr>
            <w:tcW w:w="993" w:type="dxa"/>
          </w:tcPr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Индекс</w:t>
            </w:r>
          </w:p>
        </w:tc>
        <w:tc>
          <w:tcPr>
            <w:tcW w:w="1701" w:type="dxa"/>
          </w:tcPr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Наименование дисциплины </w:t>
            </w:r>
          </w:p>
        </w:tc>
        <w:tc>
          <w:tcPr>
            <w:tcW w:w="6066" w:type="dxa"/>
          </w:tcPr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Дополнительные знания и умения</w:t>
            </w:r>
          </w:p>
        </w:tc>
        <w:tc>
          <w:tcPr>
            <w:tcW w:w="1080" w:type="dxa"/>
          </w:tcPr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Кол-во часов</w:t>
            </w:r>
          </w:p>
        </w:tc>
      </w:tr>
      <w:tr w:rsidR="00F031DA" w:rsidRPr="00F031DA" w:rsidTr="004034DB">
        <w:tc>
          <w:tcPr>
            <w:tcW w:w="993" w:type="dxa"/>
          </w:tcPr>
          <w:p w:rsid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  <w:t>МДК.</w:t>
            </w:r>
          </w:p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  <w:t>02.01.</w:t>
            </w:r>
          </w:p>
        </w:tc>
        <w:tc>
          <w:tcPr>
            <w:tcW w:w="1701" w:type="dxa"/>
          </w:tcPr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  <w:t>Технология слесарных работ по ремонту и техническому обслуживанию сельскохозяйственных машин и оборудования</w:t>
            </w:r>
          </w:p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6066" w:type="dxa"/>
          </w:tcPr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/>
                <w:bCs/>
                <w:color w:val="000000"/>
                <w:lang w:eastAsia="ru-RU"/>
              </w:rPr>
              <w:t xml:space="preserve">Знать: </w:t>
            </w:r>
            <w:r w:rsidRPr="004034DB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виды нормативно-технической и технологической документации, необходимой для выполнения производственных работ; правила применения современных контрольно-измерительных приборов, инструментов и средств технического оснащения; технологии технического обслуживания и ремонта сельскохозяйственных машин и оборудования; общие положения контроля качества технического обслуживания и ремонта машин; свойства, правила хранения и использования топлива, смазочных материалов и технических жидкостей; правила и нормы охраны труда, техники безопасности, производственной санитарии и пожарной безопасности </w:t>
            </w:r>
          </w:p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/>
                <w:bCs/>
                <w:color w:val="000000"/>
                <w:lang w:eastAsia="ru-RU"/>
              </w:rPr>
              <w:t xml:space="preserve">Уметь: </w:t>
            </w:r>
            <w:r w:rsidRPr="004034DB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пользоваться нормативно-технической и технологической документацией;  проводить техническое обслуживание и текущий ремонт сельскохозяйственной техники с применением современных контрольно-измерительных приборов, инструментов и средств технического оснащения; выявлять и устранять причины несложных неисправностей сельскохозяйственной техники в производственных условиях; осуществлять самоконтроль по выполнению техобслуживания и ремонта машин; проводить консервацию и сезонное хранение сельскохозяйственной техники; выполнять работы с соблюдением требований безопасности; соблюдать экологическую безопасность производства;</w:t>
            </w:r>
          </w:p>
        </w:tc>
        <w:tc>
          <w:tcPr>
            <w:tcW w:w="1080" w:type="dxa"/>
          </w:tcPr>
          <w:p w:rsidR="00F031DA" w:rsidRPr="004034DB" w:rsidRDefault="00865590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  <w:t>56</w:t>
            </w:r>
          </w:p>
        </w:tc>
      </w:tr>
      <w:tr w:rsidR="00F031DA" w:rsidRPr="00F031DA" w:rsidTr="004034DB">
        <w:tc>
          <w:tcPr>
            <w:tcW w:w="993" w:type="dxa"/>
          </w:tcPr>
          <w:p w:rsid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  <w:t>МДК.</w:t>
            </w:r>
          </w:p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  <w:t>02.01.</w:t>
            </w:r>
          </w:p>
        </w:tc>
        <w:tc>
          <w:tcPr>
            <w:tcW w:w="1701" w:type="dxa"/>
          </w:tcPr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  <w:t>Теоретическая подготовка водителей автомобилей категории «С»</w:t>
            </w:r>
          </w:p>
        </w:tc>
        <w:tc>
          <w:tcPr>
            <w:tcW w:w="6066" w:type="dxa"/>
          </w:tcPr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/>
                <w:bCs/>
                <w:color w:val="000000"/>
                <w:lang w:eastAsia="ru-RU"/>
              </w:rPr>
              <w:t xml:space="preserve">Знать: </w:t>
            </w:r>
            <w:r w:rsidRPr="004034DB"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  <w:t>классификацию, свойства и показатели качества автомобильных эксплуатационных материалов, методы оценки качества и систему рационального использования;</w:t>
            </w:r>
            <w:r w:rsidRPr="004034DB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о влиянии алкоголя, медикаментов и наркотических веществ, а также состояния здоровья и усталости на безопасное управление транспортным средством.</w:t>
            </w:r>
          </w:p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/>
                <w:bCs/>
                <w:color w:val="000000"/>
                <w:lang w:eastAsia="ru-RU"/>
              </w:rPr>
              <w:t xml:space="preserve">Уметь: </w:t>
            </w:r>
            <w:r w:rsidRPr="004034DB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своевременно обращаться к специалистам за устранением выявленных технических неисправностей; совершенствовать свои навыки управления транспортными средствами; определять качество  </w:t>
            </w:r>
            <w:r w:rsidRPr="004034DB"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  <w:t>эксплуатационных материалов</w:t>
            </w:r>
            <w:r w:rsidRPr="004034DB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080" w:type="dxa"/>
          </w:tcPr>
          <w:p w:rsidR="00F031DA" w:rsidRPr="004034DB" w:rsidRDefault="00865590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Cs/>
                <w:color w:val="000000"/>
                <w:lang w:eastAsia="ru-RU"/>
              </w:rPr>
              <w:t>88</w:t>
            </w:r>
          </w:p>
        </w:tc>
      </w:tr>
      <w:tr w:rsidR="00F031DA" w:rsidRPr="00F031DA" w:rsidTr="004034DB">
        <w:tc>
          <w:tcPr>
            <w:tcW w:w="2694" w:type="dxa"/>
            <w:gridSpan w:val="2"/>
          </w:tcPr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/>
                <w:bCs/>
                <w:color w:val="000000"/>
                <w:lang w:eastAsia="ru-RU"/>
              </w:rPr>
              <w:t>Итого:</w:t>
            </w:r>
          </w:p>
        </w:tc>
        <w:tc>
          <w:tcPr>
            <w:tcW w:w="6066" w:type="dxa"/>
          </w:tcPr>
          <w:p w:rsidR="00F031DA" w:rsidRPr="004034DB" w:rsidRDefault="00F031DA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80" w:type="dxa"/>
          </w:tcPr>
          <w:p w:rsidR="00F031DA" w:rsidRPr="004034DB" w:rsidRDefault="00865590" w:rsidP="00F031DA">
            <w:pPr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lang w:eastAsia="ru-RU"/>
              </w:rPr>
            </w:pPr>
            <w:r w:rsidRPr="004034DB">
              <w:rPr>
                <w:rFonts w:ascii="Times New Roman" w:eastAsia="Arial Unicode MS" w:hAnsi="Times New Roman" w:cs="Times New Roman"/>
                <w:b/>
                <w:bCs/>
                <w:color w:val="000000"/>
                <w:lang w:eastAsia="ru-RU"/>
              </w:rPr>
              <w:t>144</w:t>
            </w:r>
          </w:p>
        </w:tc>
      </w:tr>
    </w:tbl>
    <w:p w:rsidR="004034DB" w:rsidRDefault="004034DB" w:rsidP="004034DB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31DA" w:rsidRPr="004034DB" w:rsidRDefault="00F031DA" w:rsidP="004034DB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имеют следующие права и обязанности:</w:t>
      </w:r>
    </w:p>
    <w:p w:rsidR="00F031DA" w:rsidRPr="004034DB" w:rsidRDefault="004034DB" w:rsidP="004034DB">
      <w:pPr>
        <w:tabs>
          <w:tab w:val="left" w:pos="5103"/>
        </w:tabs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F031DA"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формировании своей индивидуальной образовательной траектории обучающийся имеет право на перезачет соответствующих дисциплин и профессиональных модулей, освоенных в процессе предшествующего обучения (в том числе и в других образовательных учреждениях), который освобождает обучающегося от необходимости их повторного освоения;</w:t>
      </w:r>
    </w:p>
    <w:p w:rsidR="00F031DA" w:rsidRPr="004034DB" w:rsidRDefault="004034DB" w:rsidP="004034DB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F031DA"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воспитания и развития личности, достижения результатов при освоении ОПОП в части развития общих компетенций обучающиеся участвуют в развитии студенческого самоуправления, работе общественных организаций, спортивных и творческих клубов;</w:t>
      </w:r>
    </w:p>
    <w:p w:rsidR="00F031DA" w:rsidRPr="004034DB" w:rsidRDefault="004034DB" w:rsidP="004034DB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F031DA"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обязаны выполнять в установленные сроки все задания, предусмотренные ОПОП;</w:t>
      </w:r>
    </w:p>
    <w:p w:rsidR="00F031DA" w:rsidRPr="004034DB" w:rsidRDefault="004034DB" w:rsidP="004034DB">
      <w:pPr>
        <w:tabs>
          <w:tab w:val="left" w:pos="5103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F031DA"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 должна быть представлена возможность оценивания содержания, организации и качества образовательного процесса.</w:t>
      </w:r>
    </w:p>
    <w:p w:rsidR="00F031DA" w:rsidRDefault="00F031DA" w:rsidP="004034DB">
      <w:pPr>
        <w:widowControl w:val="0"/>
        <w:tabs>
          <w:tab w:val="left" w:pos="1102"/>
        </w:tabs>
        <w:spacing w:after="0" w:line="319" w:lineRule="exact"/>
        <w:ind w:left="-168"/>
        <w:outlineLvl w:val="1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4034D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2.4.Требования </w:t>
      </w:r>
      <w:r w:rsidRPr="004034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 </w:t>
      </w:r>
      <w:r w:rsidRPr="004034D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абитуриенту</w:t>
      </w:r>
      <w:r w:rsidR="004034D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</w:t>
      </w: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Лица, </w:t>
      </w:r>
      <w:r w:rsidRPr="004034D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поступающие</w:t>
      </w: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</w:t>
      </w:r>
      <w:r w:rsidRPr="004034D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обучение, должны иметь </w:t>
      </w:r>
      <w:r w:rsidRPr="004034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аттестат </w:t>
      </w:r>
      <w:r w:rsidRPr="004034D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об основном общем образовании.</w:t>
      </w:r>
    </w:p>
    <w:p w:rsidR="00F031DA" w:rsidRPr="00C962D6" w:rsidRDefault="00F031DA" w:rsidP="00341E3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962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3.Документы, определяющие содержание и организации образовательного процесса при реализации ООП по направлению</w:t>
      </w:r>
      <w:r w:rsidRPr="00C962D6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 СПО </w:t>
      </w:r>
      <w:r w:rsidRPr="00C962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 профессии   35.01.13 Тракторист – машинист сельскохозяйственного производства.</w:t>
      </w:r>
    </w:p>
    <w:p w:rsidR="00F031DA" w:rsidRPr="00341E3D" w:rsidRDefault="00F031DA" w:rsidP="00341E3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1E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п.19 Типового положения о СПО и ФГОС СПО по профессии   35.01.13 тракторист – машинист сельскохозяйственного производства, содержание и организация образовательного процесса при реализации данной ОПОП  регламентируется учебным планом специальности; рабочими программами учебных дисциплин и профессиональных модулей (междисциплинарных курсов),материалами, обеспечивающими качество подготовки и воспитания студентов; программами учебных и производственных практик; годовым календарным учебным графиком, а также методическими материалами, обеспечивающими реализацию соответствующих образовательных технологий.</w:t>
      </w:r>
    </w:p>
    <w:p w:rsidR="006E589A" w:rsidRPr="00341E3D" w:rsidRDefault="006E589A" w:rsidP="00341E3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</w:p>
    <w:p w:rsidR="00F031DA" w:rsidRPr="00341E3D" w:rsidRDefault="00F031DA" w:rsidP="00341E3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341E3D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3.1 Учебный  план</w:t>
      </w:r>
    </w:p>
    <w:p w:rsidR="00F031DA" w:rsidRPr="00341E3D" w:rsidRDefault="00F031DA" w:rsidP="00341E3D">
      <w:pPr>
        <w:tabs>
          <w:tab w:val="left" w:pos="5103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341E3D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Начало учебного года для всех курсов с 1 сентября. Продолжительность учебной недели – шестидневная, максимальный объем обязательной аудиторной учебной нагрузки обучающихся при очной форме получения образования составляет 36 академических часов в неделю. Продолжительность занятий – 45 минут или группировка парами 1 час 30 мин. (по необходимости). Максимальный объем учебной нагрузки обучающегося составляет 54 академических  часа в неделю, включая все виды аудиторной и внеаудиторной (самостоятельной)  учебной работы по освоению ОПОП. </w:t>
      </w:r>
    </w:p>
    <w:p w:rsidR="00F031DA" w:rsidRPr="00341E3D" w:rsidRDefault="00F031DA" w:rsidP="00341E3D">
      <w:pPr>
        <w:tabs>
          <w:tab w:val="left" w:pos="5103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341E3D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Лабораторные работы и практические занятия проводятся с делением на подгруппы не менее 12 человек в подгруппе.</w:t>
      </w:r>
    </w:p>
    <w:p w:rsidR="00F031DA" w:rsidRPr="00341E3D" w:rsidRDefault="00F031DA" w:rsidP="00341E3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41E3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Нормативный срок освоения ОПОП </w:t>
      </w:r>
      <w:r w:rsidRPr="00341E3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профессии 35.01.13 Тракторист-машинист сельскохозяйственного производства</w:t>
      </w:r>
      <w:r w:rsidRPr="00341E3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при очной форме получения образования для лиц, обучающихся на базе основного общего  образования увеличивается на 83 недели из расчета: теоретическое обучение – 57 недель, промежуточная аттестация – 3 недели, каникулярное время  - 23 недели и составляет 2 года 10 месяце</w:t>
      </w:r>
      <w:r w:rsidR="00865590" w:rsidRPr="00341E3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в. Учебное время, отведенное на </w:t>
      </w:r>
      <w:r w:rsidRPr="00341E3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теоретическое обучение </w:t>
      </w:r>
      <w:r w:rsidRPr="00341E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(2052 часа</w:t>
      </w:r>
      <w:r w:rsidRPr="00341E3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 распределяется следующим образом:</w:t>
      </w:r>
    </w:p>
    <w:p w:rsidR="00F031DA" w:rsidRPr="00341E3D" w:rsidRDefault="00341E3D" w:rsidP="00341E3D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  <w:lang w:eastAsia="ar-SA"/>
        </w:rPr>
        <w:t xml:space="preserve">- </w:t>
      </w:r>
      <w:r w:rsidR="00F031DA" w:rsidRPr="00341E3D">
        <w:rPr>
          <w:rFonts w:ascii="Times New Roman" w:eastAsia="Lucida Sans Unicode" w:hAnsi="Times New Roman" w:cs="Times New Roman"/>
          <w:bCs/>
          <w:sz w:val="24"/>
          <w:szCs w:val="24"/>
          <w:lang w:eastAsia="ar-SA"/>
        </w:rPr>
        <w:t xml:space="preserve">на изучение базовых и профильных учебных дисциплин общеобразовательного цикла </w:t>
      </w:r>
      <w:r w:rsidR="00F031DA" w:rsidRPr="00341E3D">
        <w:rPr>
          <w:rFonts w:ascii="Times New Roman" w:eastAsia="Lucida Sans Unicode" w:hAnsi="Times New Roman" w:cs="Times New Roman"/>
          <w:b/>
          <w:bCs/>
          <w:sz w:val="24"/>
          <w:szCs w:val="24"/>
          <w:lang w:eastAsia="ar-SA"/>
        </w:rPr>
        <w:t>(1872 часов)</w:t>
      </w:r>
      <w:r w:rsidR="00F031DA" w:rsidRPr="00341E3D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в соответствии с  </w:t>
      </w:r>
      <w:r w:rsidRPr="00341E3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Письмом Департамента государственной политики в сфере подготовки рабочих кадров и ДПО </w:t>
      </w:r>
      <w:r w:rsidRPr="00341E3D">
        <w:rPr>
          <w:rFonts w:ascii="Times New Roman" w:eastAsia="Times New Roman" w:hAnsi="Times New Roman"/>
          <w:sz w:val="24"/>
          <w:szCs w:val="24"/>
          <w:lang w:eastAsia="ru-RU"/>
        </w:rPr>
        <w:t xml:space="preserve">Министерства образования и науки Российской Федерации </w:t>
      </w:r>
      <w:r w:rsidRPr="00341E3D">
        <w:rPr>
          <w:rFonts w:ascii="Times New Roman" w:eastAsia="Times New Roman" w:hAnsi="Times New Roman"/>
          <w:bCs/>
          <w:sz w:val="24"/>
          <w:szCs w:val="24"/>
          <w:lang w:eastAsia="ru-RU"/>
        </w:rPr>
        <w:t>от 17.03.2015 г. № 06-259</w:t>
      </w:r>
      <w:r w:rsidR="00F031DA" w:rsidRPr="00341E3D">
        <w:rPr>
          <w:rFonts w:ascii="Times New Roman" w:eastAsia="Lucida Sans Unicode" w:hAnsi="Times New Roman" w:cs="Times New Roman"/>
          <w:bCs/>
          <w:kern w:val="36"/>
          <w:sz w:val="24"/>
          <w:szCs w:val="24"/>
          <w:lang w:eastAsia="ar-SA"/>
        </w:rPr>
        <w:t>»</w:t>
      </w:r>
      <w:r w:rsidRPr="00341E3D">
        <w:rPr>
          <w:rFonts w:ascii="Times New Roman" w:eastAsia="Times New Roman" w:hAnsi="Times New Roman" w:cs="Times New Roman"/>
          <w:sz w:val="24"/>
          <w:szCs w:val="24"/>
        </w:rPr>
        <w:t xml:space="preserve"> (по объемам учебной нагрузки)</w:t>
      </w:r>
      <w:r w:rsidR="00F031DA" w:rsidRPr="00341E3D">
        <w:rPr>
          <w:rFonts w:ascii="Times New Roman" w:eastAsia="Lucida Sans Unicode" w:hAnsi="Times New Roman" w:cs="Times New Roman"/>
          <w:bCs/>
          <w:sz w:val="24"/>
          <w:szCs w:val="24"/>
          <w:lang w:eastAsia="ar-SA"/>
        </w:rPr>
        <w:t>;</w:t>
      </w:r>
    </w:p>
    <w:p w:rsidR="00F031DA" w:rsidRPr="00341E3D" w:rsidRDefault="00341E3D" w:rsidP="00071BE7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  <w:lang w:eastAsia="ar-SA"/>
        </w:rPr>
        <w:t xml:space="preserve">- </w:t>
      </w:r>
      <w:r w:rsidR="00F031DA" w:rsidRPr="00341E3D">
        <w:rPr>
          <w:rFonts w:ascii="Times New Roman" w:eastAsia="Lucida Sans Unicode" w:hAnsi="Times New Roman" w:cs="Times New Roman"/>
          <w:bCs/>
          <w:sz w:val="24"/>
          <w:szCs w:val="24"/>
          <w:lang w:eastAsia="ar-SA"/>
        </w:rPr>
        <w:t xml:space="preserve">на выполнение </w:t>
      </w:r>
      <w:r w:rsidR="00F031DA" w:rsidRPr="00341E3D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Закона Республики Татарстан «О языках народов РТ» и </w:t>
      </w:r>
      <w:r w:rsidR="00071BE7" w:rsidRPr="00071BE7">
        <w:rPr>
          <w:rFonts w:ascii="Times New Roman" w:eastAsia="Times New Roman" w:hAnsi="Times New Roman"/>
          <w:bCs/>
          <w:sz w:val="24"/>
          <w:szCs w:val="24"/>
          <w:lang w:eastAsia="ru-RU"/>
        </w:rPr>
        <w:t>Информационно-методического письмо ФГАУ «Федеральный институт развития образования» от 11.10.2017 г. № 01-00-05/925</w:t>
      </w:r>
      <w:r w:rsidR="00071BE7" w:rsidRPr="009D30E4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</w:t>
      </w:r>
      <w:r w:rsidR="00F031DA" w:rsidRPr="00341E3D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</w:t>
      </w:r>
      <w:r w:rsidR="00F031DA" w:rsidRPr="00341E3D">
        <w:rPr>
          <w:rFonts w:ascii="Times New Roman" w:eastAsia="Lucida Sans Unicode" w:hAnsi="Times New Roman" w:cs="Times New Roman"/>
          <w:b/>
          <w:sz w:val="24"/>
          <w:szCs w:val="24"/>
          <w:lang w:eastAsia="ar-SA"/>
        </w:rPr>
        <w:t xml:space="preserve">(180 часа): </w:t>
      </w:r>
      <w:r w:rsidR="00071BE7">
        <w:rPr>
          <w:rFonts w:ascii="Times New Roman" w:eastAsia="Lucida Sans Unicode" w:hAnsi="Times New Roman" w:cs="Times New Roman"/>
          <w:b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F031DA" w:rsidRPr="00341E3D">
        <w:rPr>
          <w:rFonts w:ascii="Times New Roman" w:eastAsia="Times New Roman" w:hAnsi="Times New Roman" w:cs="Times New Roman"/>
          <w:sz w:val="24"/>
          <w:szCs w:val="24"/>
          <w:lang w:eastAsia="ru-RU"/>
        </w:rPr>
        <w:t>ОУД.1</w:t>
      </w:r>
      <w:r w:rsidR="00F031DA" w:rsidRPr="00071BE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F031DA" w:rsidRPr="00341E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Родная литература - 180 часов;</w:t>
      </w:r>
    </w:p>
    <w:p w:rsidR="00F031DA" w:rsidRPr="00341E3D" w:rsidRDefault="00F031DA" w:rsidP="00341E3D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sz w:val="24"/>
          <w:szCs w:val="24"/>
          <w:lang w:eastAsia="ar-SA"/>
        </w:rPr>
      </w:pPr>
      <w:r w:rsidRPr="00341E3D">
        <w:rPr>
          <w:rFonts w:ascii="Times New Roman" w:eastAsia="Lucida Sans Unicode" w:hAnsi="Times New Roman" w:cs="Times New Roman"/>
          <w:bCs/>
          <w:sz w:val="24"/>
          <w:szCs w:val="24"/>
          <w:lang w:eastAsia="ar-SA"/>
        </w:rPr>
        <w:t>На самостоятельную внеаудиторную работу отводится 50% учебного времени от обязательной аудиторной нагрузки.</w:t>
      </w:r>
    </w:p>
    <w:p w:rsidR="00F031DA" w:rsidRPr="00341E3D" w:rsidRDefault="00F031DA" w:rsidP="00341E3D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1E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Обязательная часть основной профессиональной образовательной программы по циклам составляет около 80 процентов от общего объема времени, отведенного на их освоение. Вариативная часть </w:t>
      </w:r>
      <w:r w:rsidRPr="00341E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(144 часа)</w:t>
      </w:r>
      <w:r w:rsidRPr="00341E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направлена на расширение и углубление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</w:t>
      </w:r>
    </w:p>
    <w:p w:rsidR="00F031DA" w:rsidRPr="00071BE7" w:rsidRDefault="00F031DA" w:rsidP="00F031DA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Основная профессиональная образовательная программа по профессии НПО предусматривает изучение общепрофессионального и профессионального учебных циклов и разделов: физическая культура; учебная практика (производственное обучение), производственная практика, промежуточная аттестация,  государственная (итоговая) аттестация. </w:t>
      </w:r>
    </w:p>
    <w:p w:rsidR="00F031DA" w:rsidRPr="00071BE7" w:rsidRDefault="00F031DA" w:rsidP="00071BE7">
      <w:pPr>
        <w:tabs>
          <w:tab w:val="left" w:pos="5103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Общепрофессиональный цикл состоят из дисциплин, профессиональный цикл состоит из  профессиональных модулей. В состав профессионального модуля входит один </w:t>
      </w: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или несколько междисциплинарных курсов. При освоении обучающимися профессиональных модулей проводятся учебная практика и (или) производственная практика.</w:t>
      </w:r>
    </w:p>
    <w:p w:rsidR="00F031DA" w:rsidRPr="00071BE7" w:rsidRDefault="00F031DA" w:rsidP="00071BE7">
      <w:pPr>
        <w:tabs>
          <w:tab w:val="left" w:pos="5103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Дисциплина «Физическая культура» предусматривает еженедельно 2 часа обязательных аудиторных занятий и 2 часа самостоятельной учебной нагрузки, включая игровые виды подготовки (за счет различных внеаудиторных занятий в спортивных клубах, секциях).</w:t>
      </w:r>
    </w:p>
    <w:p w:rsidR="00F031DA" w:rsidRPr="00071BE7" w:rsidRDefault="00F031DA" w:rsidP="00071BE7">
      <w:pPr>
        <w:suppressAutoHyphens/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071BE7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Текущий контроль по дисциплинам общеобразовательного цикла проводят в пределах учебного времени, отведенного на соответствующую учебную дисциплину, как традиционными, так и инновационными методами, включая компьютерные технологии. </w:t>
      </w: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Промежуточную аттестацию проводят в форме зачетов, дифференцированных зачетов и экзаменов.</w:t>
      </w:r>
    </w:p>
    <w:p w:rsidR="00F031DA" w:rsidRPr="00071BE7" w:rsidRDefault="00F031DA" w:rsidP="00071BE7">
      <w:pPr>
        <w:spacing w:after="0" w:line="240" w:lineRule="auto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</w:p>
    <w:p w:rsidR="00F031DA" w:rsidRPr="00071BE7" w:rsidRDefault="00F031DA" w:rsidP="00AC2CF5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Всего на теоретическое обучение </w:t>
      </w:r>
      <w:r w:rsidRPr="00071BE7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на первом курсе</w:t>
      </w: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отводится 37 недель; 17 недель в первом семестре и 20 недель во втором семестре. Во втором семестре проводится учебная практика 2 недели (72 часа) и производственная практика 1 неделя (36 часов). </w:t>
      </w:r>
    </w:p>
    <w:p w:rsidR="00F031DA" w:rsidRPr="00071BE7" w:rsidRDefault="00F031DA" w:rsidP="00AC2CF5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71BE7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На втором курсе</w:t>
      </w: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предусмотрено теоретическое обучение 28 недель, 14 недель в третьем семестре и 14 недель в четвертом семестре. В третьем семестре проводится учебная практика – 2 недели (72 часа),  производственная практика 1 неделя (36 часов). В четвертом семестре проводится учебная практика – 4 недели (144 часов) и, концентрированная  в конце семестра, производственная практика 4 недели (144 часов). По окончании третьего семестра сдают экзамен по ОУД.09 Информатика. По окончании второго курса  предусмотрена промежуточная аттестация (2 недели). Обучающиеся сдают экзамены по предметам и МДК: ОУД.01 Русский я</w:t>
      </w:r>
      <w:r w:rsidR="006E589A"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зык , ОУД.04 Математика, </w:t>
      </w: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ОУД.10 Физика, МДК.01.01. Технология механизированных работ в сельском хозяйстве.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031DA" w:rsidRPr="00071BE7" w:rsidRDefault="00F031DA" w:rsidP="00AC2CF5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71BE7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На третьем курсе</w:t>
      </w: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на теоретическое обучение отводится 8 недель в пятом семестре и предусмотрено проведение учебной практики – 3 недели (108 часов), концентрированной производственной  практики – 6 недели (216 часов). В шестом семестре теоретические занятия проводятся в количестве 4 недель, учебная практика 6 недель(216 часов), производственная практика – 10 недель (360 часов). По окончании 6 семестра проводится промежуточная аттестация (1 неделя). Обучающиеся сдают экзамены по МДК 01.02. Эксплуатация и техническое обслуживание сельскохозяйственных машин и оборудования, МДК 02.01.Технология слесарных работ по ремонту и техническому обслуживанию сельскохозяйственных машин и оборудования, МДК.03.01 Теоретическая подготовка водителей автомобилей категории "С",  экзамен (квалификационный) по профессиональным модулям ПМ.03.Транспортировка грузов. Обучающиеся сдают  экзамены (квалификационные) по профессиональным модулям ПМ.01. Эксплуатация и техническое обслуживание сельскохозяйственных машин и оборудования, ПМ.02. Выполнение слесарных работ по ремонту и техническому обслуживанию сельскохозяйственных машин и оборудования.</w:t>
      </w:r>
    </w:p>
    <w:p w:rsidR="00F031DA" w:rsidRPr="00071BE7" w:rsidRDefault="00F031DA" w:rsidP="00AC2CF5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Реализация ППКРС по профессии 35.01.13 Тракторист-машинист сельскохозяйственного производства обеспечивается педагогическими кадрами, имеющими среднее профессиональное или высшее профессиональное образование, соответствующее профилю преподаваемой дисциплины (модуля). Мастера производственного обучения должны иметь на 1-2 разряда по профессии рабочего выше, чем предусмотрено образовательным стандартом для выпускников. Опыт деятельности в организациях соответствующей профессиональной сферы является обязательным для преподавателей, отвечающих за освоение обучающимися профессионального цикла, эти преподаватели  и мастера производственного обучения проходят стажировку в профильных организациях не реже одного раза в 3 года.</w:t>
      </w:r>
    </w:p>
    <w:p w:rsidR="00F031DA" w:rsidRPr="00071BE7" w:rsidRDefault="006E589A" w:rsidP="00AC2CF5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F031DA"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Государственная (итоговая) аттестация включает в себя подготовку и защиту выпускной квалификационной работы (выпускная практическая квалификационная работа и </w:t>
      </w:r>
      <w:r w:rsidR="00F031DA"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письменная экзаменационная работа). На защиту ВКР отводится по ФГОС СПО 2 недели. Обязательным требованием является соответствие тематики выпускной квалификационной работы содержанию одного или нескольких профессиональных модулей.</w:t>
      </w:r>
    </w:p>
    <w:p w:rsidR="00F031DA" w:rsidRPr="00071BE7" w:rsidRDefault="00F031DA" w:rsidP="00AC2CF5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Необходимым условием допуска к государственной (итоговой) аттестации является представление документов, подтверждающих освоение обучающимися компетенций при изучении теоретического материала и прохождении практики по каждому из основных видов профессиональной деятельности. В том числе выпускником могут быть представлены отчеты о ранее достигнутых результатах, сертификаты, свидетельства (дипломы) олимпиад, конкурсов, творческие работы по специальности, характеристики с мест прохождения преддипломной практики. </w:t>
      </w:r>
    </w:p>
    <w:p w:rsidR="00F031DA" w:rsidRPr="00071BE7" w:rsidRDefault="00F031DA" w:rsidP="00AC2CF5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После окончания полного курса обучения и успешной сдачи ГИА выпускникам  выдается диплом государственного образца о получении среднего профессионального и среднего (полного) общего образования с присвоением квалификаций: тракторист-машинист сельскохозяйственного производства категорий «В, С,Е, </w:t>
      </w: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val="en-US" w:eastAsia="ru-RU"/>
        </w:rPr>
        <w:t>F</w:t>
      </w: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», водитель автомобиля категорий «С» по профессии 35.01.13 Тракторист-машинист сельскохозяйственного производства.</w:t>
      </w:r>
    </w:p>
    <w:p w:rsidR="00F031DA" w:rsidRPr="00071BE7" w:rsidRDefault="00F031DA" w:rsidP="00AC2CF5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F031DA" w:rsidRPr="00071BE7" w:rsidRDefault="00F031DA" w:rsidP="00AC2CF5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F031DA" w:rsidRPr="00071BE7" w:rsidRDefault="00F031DA" w:rsidP="00AC2CF5">
      <w:pPr>
        <w:tabs>
          <w:tab w:val="left" w:pos="5115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71BE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ab/>
      </w:r>
    </w:p>
    <w:p w:rsidR="00763C77" w:rsidRPr="00342CF7" w:rsidRDefault="00763C77" w:rsidP="00AC2C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763C77" w:rsidRPr="00342CF7" w:rsidSect="004034DB">
          <w:footerReference w:type="first" r:id="rId15"/>
          <w:pgSz w:w="11906" w:h="16838"/>
          <w:pgMar w:top="1134" w:right="851" w:bottom="907" w:left="1701" w:header="709" w:footer="709" w:gutter="0"/>
          <w:pgNumType w:start="3" w:chapStyle="1"/>
          <w:cols w:space="708"/>
          <w:docGrid w:linePitch="360"/>
        </w:sectPr>
      </w:pPr>
    </w:p>
    <w:tbl>
      <w:tblPr>
        <w:tblW w:w="15576" w:type="dxa"/>
        <w:tblInd w:w="-1060" w:type="dxa"/>
        <w:tblLayout w:type="fixed"/>
        <w:tblLook w:val="04A0" w:firstRow="1" w:lastRow="0" w:firstColumn="1" w:lastColumn="0" w:noHBand="0" w:noVBand="1"/>
      </w:tblPr>
      <w:tblGrid>
        <w:gridCol w:w="1026"/>
        <w:gridCol w:w="10422"/>
        <w:gridCol w:w="4128"/>
      </w:tblGrid>
      <w:tr w:rsidR="00763C77" w:rsidRPr="00342CF7" w:rsidTr="00C77FC2">
        <w:trPr>
          <w:trHeight w:val="2422"/>
        </w:trPr>
        <w:tc>
          <w:tcPr>
            <w:tcW w:w="1026" w:type="dxa"/>
          </w:tcPr>
          <w:p w:rsidR="00763C77" w:rsidRPr="00342CF7" w:rsidRDefault="00763C77" w:rsidP="0034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eastAsia="ru-RU"/>
              </w:rPr>
            </w:pPr>
          </w:p>
        </w:tc>
        <w:tc>
          <w:tcPr>
            <w:tcW w:w="10422" w:type="dxa"/>
          </w:tcPr>
          <w:p w:rsidR="00763C77" w:rsidRPr="00C77FC2" w:rsidRDefault="004711CB" w:rsidP="00342CF7">
            <w:pPr>
              <w:keepNext/>
              <w:snapToGrid w:val="0"/>
              <w:spacing w:before="240" w:after="6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77F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ПЛАН</w:t>
            </w:r>
          </w:p>
          <w:p w:rsidR="00763C77" w:rsidRPr="00C77FC2" w:rsidRDefault="00C77FC2" w:rsidP="00994B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</w:t>
            </w:r>
            <w:r w:rsidR="004711CB"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осударственно</w:t>
            </w:r>
            <w:r w:rsidR="00C53766"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го</w:t>
            </w:r>
            <w:r w:rsidR="004711CB"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автономного профессионального образовательного учреждения «</w:t>
            </w:r>
            <w:r w:rsidR="006E214A"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Азнакаевский</w:t>
            </w:r>
            <w:r w:rsidR="001D4F03"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711CB"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политехнический </w:t>
            </w:r>
            <w:r w:rsidR="00994B56"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техникум </w:t>
            </w:r>
            <w:r w:rsidR="004711CB"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  <w:p w:rsidR="00F031DA" w:rsidRPr="00C77FC2" w:rsidRDefault="004711CB" w:rsidP="00F031D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Профессия </w:t>
            </w:r>
            <w:r w:rsidR="00F031DA" w:rsidRPr="00C77FC2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35.01.13</w:t>
            </w:r>
          </w:p>
          <w:p w:rsidR="00F031DA" w:rsidRPr="00C77FC2" w:rsidRDefault="00F031DA" w:rsidP="00F031D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7FC2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Тракторист – машинист сельскохозяйственного производства</w:t>
            </w:r>
          </w:p>
          <w:p w:rsidR="00F031DA" w:rsidRPr="00C77FC2" w:rsidRDefault="00F031DA" w:rsidP="00F031D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7FC2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Квалификация Тракторист-машинист сельскохозяйственного производства</w:t>
            </w:r>
          </w:p>
          <w:p w:rsidR="00F031DA" w:rsidRPr="00C77FC2" w:rsidRDefault="00F031DA" w:rsidP="00F031D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7FC2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Водитель автомобиля категории «С»</w:t>
            </w:r>
          </w:p>
          <w:p w:rsidR="00F031DA" w:rsidRPr="00C77FC2" w:rsidRDefault="00F031DA" w:rsidP="00F031D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7FC2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Программа подготовки - базовая</w:t>
            </w:r>
          </w:p>
          <w:p w:rsidR="00763C77" w:rsidRPr="00C77FC2" w:rsidRDefault="00763C77" w:rsidP="00F031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28" w:type="dxa"/>
          </w:tcPr>
          <w:p w:rsidR="00763C77" w:rsidRPr="00C77FC2" w:rsidRDefault="004711CB" w:rsidP="0034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7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Форма обучения -  </w:t>
            </w:r>
            <w:r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очная</w:t>
            </w:r>
          </w:p>
          <w:p w:rsidR="00763C77" w:rsidRPr="00C77FC2" w:rsidRDefault="004711CB" w:rsidP="0034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C77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Срок обучения  </w:t>
            </w:r>
            <w:r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 год 10 месяцев</w:t>
            </w:r>
          </w:p>
          <w:p w:rsidR="00763C77" w:rsidRPr="00C77FC2" w:rsidRDefault="004711CB" w:rsidP="0034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На базе основного</w:t>
            </w:r>
          </w:p>
          <w:p w:rsidR="00763C77" w:rsidRPr="00C77FC2" w:rsidRDefault="004711CB" w:rsidP="0034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u w:val="single"/>
                <w:lang w:eastAsia="ru-RU"/>
              </w:rPr>
            </w:pPr>
            <w:r w:rsidRPr="00C77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 общего обра</w:t>
            </w:r>
            <w:r w:rsidRPr="00C77FC2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>зования</w:t>
            </w:r>
          </w:p>
          <w:p w:rsidR="00763C77" w:rsidRPr="00C77FC2" w:rsidRDefault="000A4E89" w:rsidP="0034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-6"/>
                <w:sz w:val="24"/>
                <w:szCs w:val="24"/>
                <w:lang w:eastAsia="ru-RU"/>
              </w:rPr>
            </w:pPr>
            <w:r w:rsidRPr="00C77FC2">
              <w:rPr>
                <w:rFonts w:ascii="Times New Roman" w:eastAsia="Times New Roman" w:hAnsi="Times New Roman" w:cs="Times New Roman"/>
                <w:color w:val="000000" w:themeColor="text1"/>
                <w:spacing w:val="-6"/>
                <w:sz w:val="24"/>
                <w:szCs w:val="24"/>
                <w:lang w:eastAsia="ru-RU"/>
              </w:rPr>
              <w:t>г</w:t>
            </w:r>
            <w:r w:rsidR="004711CB" w:rsidRPr="00C77FC2">
              <w:rPr>
                <w:rFonts w:ascii="Times New Roman" w:eastAsia="Times New Roman" w:hAnsi="Times New Roman" w:cs="Times New Roman"/>
                <w:color w:val="000000" w:themeColor="text1"/>
                <w:spacing w:val="-6"/>
                <w:sz w:val="24"/>
                <w:szCs w:val="24"/>
                <w:lang w:eastAsia="ru-RU"/>
              </w:rPr>
              <w:t xml:space="preserve">од начала подготовки   </w:t>
            </w:r>
            <w:r w:rsidR="002F7155" w:rsidRPr="00C77FC2">
              <w:rPr>
                <w:rFonts w:ascii="Times New Roman" w:eastAsia="Times New Roman" w:hAnsi="Times New Roman" w:cs="Times New Roman"/>
                <w:b/>
                <w:color w:val="000000" w:themeColor="text1"/>
                <w:spacing w:val="-6"/>
                <w:sz w:val="24"/>
                <w:szCs w:val="24"/>
                <w:lang w:eastAsia="ru-RU"/>
              </w:rPr>
              <w:t>-  201</w:t>
            </w:r>
            <w:r w:rsidR="00DF77E8" w:rsidRPr="00C77FC2">
              <w:rPr>
                <w:rFonts w:ascii="Times New Roman" w:eastAsia="Times New Roman" w:hAnsi="Times New Roman" w:cs="Times New Roman"/>
                <w:b/>
                <w:color w:val="000000" w:themeColor="text1"/>
                <w:spacing w:val="-6"/>
                <w:sz w:val="24"/>
                <w:szCs w:val="24"/>
                <w:lang w:eastAsia="ru-RU"/>
              </w:rPr>
              <w:t>9</w:t>
            </w:r>
          </w:p>
          <w:p w:rsidR="00763C77" w:rsidRPr="00C77FC2" w:rsidRDefault="00763C77" w:rsidP="00342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</w:pPr>
          </w:p>
        </w:tc>
      </w:tr>
    </w:tbl>
    <w:p w:rsidR="00C77FC2" w:rsidRDefault="00C77FC2" w:rsidP="00AE7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</w:pPr>
    </w:p>
    <w:p w:rsidR="00763C77" w:rsidRPr="00AE7D22" w:rsidRDefault="004711CB" w:rsidP="00AE7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</w:pPr>
      <w:r w:rsidRPr="00AE7D22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3.2</w:t>
      </w:r>
      <w:r w:rsidR="00AE7D22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 xml:space="preserve">. </w:t>
      </w:r>
      <w:r w:rsidRPr="00AE7D22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ГРАФИК УЧЕБНОГО ПРОЦЕССА ПО НЕДЕЛЯМ</w:t>
      </w:r>
    </w:p>
    <w:p w:rsidR="00F031DA" w:rsidRPr="00720A8B" w:rsidRDefault="00EC035F" w:rsidP="00F031DA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п</w:t>
      </w:r>
      <w:r w:rsidR="004711CB" w:rsidRPr="00342CF7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 xml:space="preserve">о профессии </w:t>
      </w:r>
      <w:r w:rsidR="00F031DA" w:rsidRPr="00720A8B"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  <w:t>35.01.13</w:t>
      </w:r>
    </w:p>
    <w:p w:rsidR="00F031DA" w:rsidRPr="00720A8B" w:rsidRDefault="00F031DA" w:rsidP="00F031DA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</w:pPr>
      <w:r w:rsidRPr="00720A8B"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/>
        </w:rPr>
        <w:t>Тракторист – машинист сельскохозяйственного производства</w:t>
      </w:r>
    </w:p>
    <w:p w:rsidR="00763C77" w:rsidRPr="00342CF7" w:rsidRDefault="00763C77" w:rsidP="00342CF7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</w:pPr>
    </w:p>
    <w:bookmarkStart w:id="10" w:name="_MON_1619525435"/>
    <w:bookmarkEnd w:id="10"/>
    <w:p w:rsidR="00763C77" w:rsidRPr="00342CF7" w:rsidRDefault="00C77FC2" w:rsidP="00C77FC2">
      <w:pPr>
        <w:spacing w:after="0" w:line="240" w:lineRule="auto"/>
        <w:ind w:left="-1276" w:hanging="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object w:dxaOrig="18360" w:dyaOrig="44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918pt;height:234.75pt" o:ole="">
            <v:imagedata r:id="rId16" o:title=""/>
          </v:shape>
          <o:OLEObject Type="Embed" ProgID="Excel.Sheet.12" ShapeID="_x0000_i1026" DrawAspect="Content" ObjectID="_1681812769" r:id="rId17"/>
        </w:object>
      </w:r>
    </w:p>
    <w:p w:rsidR="00CD5A7B" w:rsidRPr="00CD5A7B" w:rsidRDefault="00CD5A7B" w:rsidP="0037114D">
      <w:pPr>
        <w:numPr>
          <w:ilvl w:val="0"/>
          <w:numId w:val="3"/>
        </w:numPr>
        <w:tabs>
          <w:tab w:val="num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D5A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Сводные данные по бюджету времени (в неделях)</w:t>
      </w:r>
    </w:p>
    <w:tbl>
      <w:tblPr>
        <w:tblpPr w:leftFromText="180" w:rightFromText="180" w:vertAnchor="text" w:horzAnchor="margin" w:tblpXSpec="center" w:tblpY="236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0"/>
        <w:gridCol w:w="2514"/>
        <w:gridCol w:w="1984"/>
        <w:gridCol w:w="2268"/>
        <w:gridCol w:w="2268"/>
        <w:gridCol w:w="2268"/>
        <w:gridCol w:w="1418"/>
        <w:gridCol w:w="1134"/>
      </w:tblGrid>
      <w:tr w:rsidR="00CD5A7B" w:rsidRPr="00CD5A7B" w:rsidTr="00AC2CF5">
        <w:trPr>
          <w:trHeight w:val="1270"/>
        </w:trPr>
        <w:tc>
          <w:tcPr>
            <w:tcW w:w="1280" w:type="dxa"/>
            <w:shd w:val="clear" w:color="auto" w:fill="auto"/>
            <w:vAlign w:val="center"/>
          </w:tcPr>
          <w:p w:rsidR="008E674B" w:rsidRPr="00AC2CF5" w:rsidRDefault="008E674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Курсы</w:t>
            </w:r>
          </w:p>
        </w:tc>
        <w:tc>
          <w:tcPr>
            <w:tcW w:w="2514" w:type="dxa"/>
            <w:shd w:val="clear" w:color="auto" w:fill="auto"/>
            <w:vAlign w:val="center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Обучение по дисциплинам и междисциплинарным курсам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Учебная практика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Производственная практика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Промежуточная аттестация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Государственная итоговая аттестация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Каникулы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Всего</w:t>
            </w:r>
          </w:p>
        </w:tc>
      </w:tr>
      <w:tr w:rsidR="00CD5A7B" w:rsidRPr="00CD5A7B" w:rsidTr="00AC2CF5">
        <w:trPr>
          <w:trHeight w:val="199"/>
        </w:trPr>
        <w:tc>
          <w:tcPr>
            <w:tcW w:w="1280" w:type="dxa"/>
            <w:shd w:val="clear" w:color="auto" w:fill="auto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1</w:t>
            </w:r>
          </w:p>
        </w:tc>
        <w:tc>
          <w:tcPr>
            <w:tcW w:w="2514" w:type="dxa"/>
            <w:shd w:val="clear" w:color="auto" w:fill="auto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4</w:t>
            </w:r>
          </w:p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CD5A7B" w:rsidRPr="00AC2CF5" w:rsidRDefault="00CD5A7B" w:rsidP="00CD5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C2CF5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8</w:t>
            </w:r>
          </w:p>
        </w:tc>
      </w:tr>
      <w:tr w:rsidR="00CD5A7B" w:rsidRPr="00CD5A7B" w:rsidTr="00AC2CF5">
        <w:trPr>
          <w:trHeight w:val="199"/>
        </w:trPr>
        <w:tc>
          <w:tcPr>
            <w:tcW w:w="1280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курс</w:t>
            </w:r>
          </w:p>
        </w:tc>
        <w:tc>
          <w:tcPr>
            <w:tcW w:w="2514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CD5A7B" w:rsidRPr="00CD5A7B" w:rsidTr="00AC2CF5">
        <w:trPr>
          <w:trHeight w:val="199"/>
        </w:trPr>
        <w:tc>
          <w:tcPr>
            <w:tcW w:w="1280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курс</w:t>
            </w:r>
          </w:p>
        </w:tc>
        <w:tc>
          <w:tcPr>
            <w:tcW w:w="2514" w:type="dxa"/>
            <w:shd w:val="clear" w:color="auto" w:fill="auto"/>
            <w:vAlign w:val="center"/>
          </w:tcPr>
          <w:p w:rsidR="00CD5A7B" w:rsidRPr="00CD5A7B" w:rsidRDefault="00CD5A7B" w:rsidP="00AC2CF5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C2C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D5A7B" w:rsidRPr="00CD5A7B" w:rsidRDefault="00AC2CF5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CD5A7B" w:rsidRDefault="007E3D9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CD5A7B" w:rsidRPr="00CD5A7B" w:rsidTr="00AC2CF5">
        <w:trPr>
          <w:trHeight w:val="199"/>
        </w:trPr>
        <w:tc>
          <w:tcPr>
            <w:tcW w:w="1280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курс</w:t>
            </w:r>
          </w:p>
        </w:tc>
        <w:tc>
          <w:tcPr>
            <w:tcW w:w="2514" w:type="dxa"/>
            <w:shd w:val="clear" w:color="auto" w:fill="auto"/>
            <w:vAlign w:val="center"/>
          </w:tcPr>
          <w:p w:rsidR="00CD5A7B" w:rsidRPr="00CD5A7B" w:rsidRDefault="00AC2CF5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D5A7B" w:rsidRPr="00CD5A7B" w:rsidRDefault="007E3D9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CD5A7B" w:rsidRDefault="007E3D9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CD5A7B" w:rsidRPr="00CD5A7B" w:rsidTr="00AC2CF5">
        <w:trPr>
          <w:trHeight w:val="199"/>
        </w:trPr>
        <w:tc>
          <w:tcPr>
            <w:tcW w:w="1280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514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D5A7B" w:rsidRPr="00CD5A7B" w:rsidRDefault="00CD5A7B" w:rsidP="00CD5A7B">
            <w:pPr>
              <w:spacing w:after="0" w:line="6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5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</w:tr>
    </w:tbl>
    <w:p w:rsidR="00CD5A7B" w:rsidRPr="00CD5A7B" w:rsidRDefault="00CD5A7B" w:rsidP="00CD5A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C77" w:rsidRPr="00342CF7" w:rsidRDefault="00763C77" w:rsidP="00342CF7">
      <w:pPr>
        <w:spacing w:line="240" w:lineRule="auto"/>
        <w:jc w:val="center"/>
        <w:rPr>
          <w:sz w:val="28"/>
          <w:szCs w:val="28"/>
        </w:rPr>
      </w:pPr>
    </w:p>
    <w:p w:rsidR="009B56E3" w:rsidRDefault="009B56E3" w:rsidP="00342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365E" w:rsidRDefault="000E365E" w:rsidP="00342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365E" w:rsidRDefault="000E365E" w:rsidP="00342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7FC2" w:rsidRDefault="00C77FC2" w:rsidP="00342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7FC2" w:rsidRDefault="00C77FC2" w:rsidP="00342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7FC2" w:rsidRDefault="00C77FC2" w:rsidP="00342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7FC2" w:rsidRDefault="00C77FC2" w:rsidP="00342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7FC2" w:rsidRDefault="00C77FC2" w:rsidP="00342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B55D3" w:rsidRDefault="007B55D3" w:rsidP="00342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B55D3" w:rsidRDefault="007B55D3" w:rsidP="00342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E365E" w:rsidRPr="007C4D36" w:rsidRDefault="000E365E" w:rsidP="00342CF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bookmarkStart w:id="11" w:name="_GoBack"/>
      <w:bookmarkEnd w:id="11"/>
    </w:p>
    <w:p w:rsidR="000E365E" w:rsidRDefault="000E365E" w:rsidP="00342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0E365E" w:rsidSect="00C77FC2">
          <w:pgSz w:w="16838" w:h="11906" w:orient="landscape"/>
          <w:pgMar w:top="1134" w:right="1529" w:bottom="1134" w:left="1701" w:header="709" w:footer="709" w:gutter="0"/>
          <w:cols w:space="708"/>
          <w:docGrid w:linePitch="360"/>
        </w:sectPr>
      </w:pPr>
    </w:p>
    <w:p w:rsidR="007C4D36" w:rsidRDefault="004711CB" w:rsidP="007C4D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lastRenderedPageBreak/>
        <w:t>3.3  Перечень</w:t>
      </w:r>
      <w:r w:rsidR="001D4F03" w:rsidRPr="007C4D36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b/>
          <w:sz w:val="24"/>
          <w:szCs w:val="24"/>
        </w:rPr>
        <w:t>рабочих программ дисциплин и профессиональных модулей по профессии</w:t>
      </w:r>
      <w:r w:rsidR="00F03608" w:rsidRPr="007C4D3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80ABA" w:rsidRPr="007C4D36" w:rsidRDefault="00180ABA" w:rsidP="007C4D36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35.01.13</w:t>
      </w:r>
      <w:r w:rsid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Тракторист – машинист сельскохозяйственного производства</w:t>
      </w:r>
    </w:p>
    <w:p w:rsidR="00180ABA" w:rsidRPr="007C4D36" w:rsidRDefault="00180ABA" w:rsidP="00180ABA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</w:pPr>
    </w:p>
    <w:p w:rsidR="00F03608" w:rsidRPr="007C4D36" w:rsidRDefault="006D482D" w:rsidP="00F03608">
      <w:pPr>
        <w:pStyle w:val="ac"/>
        <w:tabs>
          <w:tab w:val="left" w:pos="14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Аннотаци</w:t>
      </w:r>
      <w:r w:rsidR="00903441" w:rsidRPr="007C4D36">
        <w:rPr>
          <w:rFonts w:ascii="Times New Roman" w:hAnsi="Times New Roman" w:cs="Times New Roman"/>
          <w:b/>
          <w:sz w:val="24"/>
          <w:szCs w:val="24"/>
        </w:rPr>
        <w:t>и</w:t>
      </w:r>
    </w:p>
    <w:p w:rsidR="00763C77" w:rsidRPr="007C4D36" w:rsidRDefault="004711CB" w:rsidP="00F03608">
      <w:pPr>
        <w:pStyle w:val="ac"/>
        <w:tabs>
          <w:tab w:val="left" w:pos="14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ОУД.01 Русский язык</w:t>
      </w:r>
    </w:p>
    <w:p w:rsidR="00180ABA" w:rsidRPr="007C4D36" w:rsidRDefault="004711CB" w:rsidP="006E50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</w:pPr>
      <w:r w:rsidRPr="007C4D36">
        <w:rPr>
          <w:rFonts w:ascii="Times New Roman" w:hAnsi="Times New Roman" w:cs="Times New Roman"/>
          <w:sz w:val="24"/>
          <w:szCs w:val="24"/>
        </w:rPr>
        <w:t>Рабочая программа учебной дисциплины является частью программы подготовки квалифицированных рабочих, служащих (ППКРС) в соотв</w:t>
      </w:r>
      <w:r w:rsidR="00180ABA" w:rsidRPr="007C4D36">
        <w:rPr>
          <w:rFonts w:ascii="Times New Roman" w:hAnsi="Times New Roman" w:cs="Times New Roman"/>
          <w:sz w:val="24"/>
          <w:szCs w:val="24"/>
        </w:rPr>
        <w:t>етствии с ФГОС СПО по профессии</w:t>
      </w:r>
      <w:r w:rsidR="000A0858" w:rsidRPr="007C4D36">
        <w:rPr>
          <w:rFonts w:ascii="Times New Roman" w:hAnsi="Times New Roman" w:cs="Times New Roman"/>
          <w:sz w:val="24"/>
          <w:szCs w:val="24"/>
        </w:rPr>
        <w:t>35.01.13</w:t>
      </w:r>
      <w:r w:rsidR="00C53766" w:rsidRPr="007C4D36">
        <w:rPr>
          <w:rFonts w:ascii="Times New Roman" w:hAnsi="Times New Roman" w:cs="Times New Roman"/>
          <w:sz w:val="24"/>
          <w:szCs w:val="24"/>
        </w:rPr>
        <w:t xml:space="preserve">Тракторист-машинист </w:t>
      </w:r>
      <w:r w:rsidR="000A0858" w:rsidRPr="007C4D36">
        <w:rPr>
          <w:rFonts w:ascii="Times New Roman" w:hAnsi="Times New Roman" w:cs="Times New Roman"/>
          <w:sz w:val="24"/>
          <w:szCs w:val="24"/>
        </w:rPr>
        <w:t>сельскохозяйственного производства</w:t>
      </w:r>
    </w:p>
    <w:p w:rsidR="00763C77" w:rsidRPr="007C4D36" w:rsidRDefault="004711CB" w:rsidP="006E50DE">
      <w:pPr>
        <w:pStyle w:val="ac"/>
        <w:spacing w:after="0" w:line="240" w:lineRule="auto"/>
        <w:ind w:right="287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Программа учебной дисциплины  является частью общеобразовательной подготовки студентов в учреждениях СПО. Составлена на основе примерной программы учебной дисциплины  для профессий среднего профессионального образования социально – экономического профиля (базовый уровень).</w:t>
      </w:r>
    </w:p>
    <w:p w:rsidR="00763C77" w:rsidRPr="007C4D36" w:rsidRDefault="004711CB" w:rsidP="006E50DE">
      <w:pPr>
        <w:pStyle w:val="ac"/>
        <w:spacing w:after="0" w:line="240" w:lineRule="auto"/>
        <w:ind w:right="28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</w:t>
      </w:r>
      <w:r w:rsidR="00C01024" w:rsidRPr="007C4D36">
        <w:rPr>
          <w:rFonts w:ascii="Times New Roman" w:hAnsi="Times New Roman" w:cs="Times New Roman"/>
          <w:b/>
          <w:sz w:val="24"/>
          <w:szCs w:val="24"/>
        </w:rPr>
        <w:t xml:space="preserve">обучающейся </w:t>
      </w:r>
      <w:r w:rsidRPr="007C4D36">
        <w:rPr>
          <w:rFonts w:ascii="Times New Roman" w:hAnsi="Times New Roman" w:cs="Times New Roman"/>
          <w:b/>
          <w:sz w:val="24"/>
          <w:szCs w:val="24"/>
        </w:rPr>
        <w:t xml:space="preserve"> должен уметь</w:t>
      </w:r>
      <w:r w:rsidRPr="007C4D36">
        <w:rPr>
          <w:rFonts w:ascii="Times New Roman" w:hAnsi="Times New Roman" w:cs="Times New Roman"/>
          <w:sz w:val="24"/>
          <w:szCs w:val="24"/>
        </w:rPr>
        <w:t>:</w:t>
      </w:r>
    </w:p>
    <w:p w:rsidR="00763C77" w:rsidRPr="007C4D36" w:rsidRDefault="0052618A" w:rsidP="006E50DE">
      <w:pPr>
        <w:pStyle w:val="aff6"/>
        <w:widowControl w:val="0"/>
        <w:tabs>
          <w:tab w:val="left" w:pos="271"/>
        </w:tabs>
        <w:spacing w:after="0" w:line="240" w:lineRule="auto"/>
        <w:ind w:left="0" w:right="10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</w:t>
      </w:r>
    </w:p>
    <w:p w:rsidR="00763C77" w:rsidRPr="007C4D36" w:rsidRDefault="0052618A" w:rsidP="006E50DE">
      <w:pPr>
        <w:pStyle w:val="aff6"/>
        <w:widowControl w:val="0"/>
        <w:tabs>
          <w:tab w:val="left" w:pos="292"/>
        </w:tabs>
        <w:spacing w:after="0" w:line="240" w:lineRule="auto"/>
        <w:ind w:left="0" w:right="11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анализировать языковые единицы с точки зрения правильности, точности и уместности их употребления;</w:t>
      </w:r>
    </w:p>
    <w:p w:rsidR="00763C77" w:rsidRPr="007C4D36" w:rsidRDefault="0052618A" w:rsidP="006E50DE">
      <w:pPr>
        <w:pStyle w:val="aff6"/>
        <w:widowControl w:val="0"/>
        <w:tabs>
          <w:tab w:val="left" w:pos="273"/>
        </w:tabs>
        <w:spacing w:after="0" w:line="240" w:lineRule="auto"/>
        <w:ind w:left="0" w:right="10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проводить лингвистический анализ текстов различных функциональных стилей и разновидностей языка;</w:t>
      </w:r>
    </w:p>
    <w:p w:rsidR="00763C77" w:rsidRPr="007C4D36" w:rsidRDefault="0052618A" w:rsidP="006E50DE">
      <w:pPr>
        <w:pStyle w:val="aff6"/>
        <w:widowControl w:val="0"/>
        <w:tabs>
          <w:tab w:val="left" w:pos="309"/>
        </w:tabs>
        <w:spacing w:after="0" w:line="240" w:lineRule="auto"/>
        <w:ind w:left="0" w:right="10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извлекать необходимую информацию из различных источников: учебно-научных текстов, справочной литературы, средств массовой информации;</w:t>
      </w:r>
    </w:p>
    <w:p w:rsidR="00763C77" w:rsidRPr="007C4D36" w:rsidRDefault="0052618A" w:rsidP="006E50DE">
      <w:pPr>
        <w:pStyle w:val="aff6"/>
        <w:widowControl w:val="0"/>
        <w:tabs>
          <w:tab w:val="left" w:pos="266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применять в практике речевого общения основные орфоэпические, лексические, грамматические нормы современного русского литературного языка;</w:t>
      </w:r>
    </w:p>
    <w:p w:rsidR="00763C77" w:rsidRPr="007C4D36" w:rsidRDefault="004711CB" w:rsidP="006E50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</w:t>
      </w:r>
      <w:r w:rsidR="00C01024" w:rsidRPr="007C4D36">
        <w:rPr>
          <w:rFonts w:ascii="Times New Roman" w:hAnsi="Times New Roman" w:cs="Times New Roman"/>
          <w:b/>
          <w:sz w:val="24"/>
          <w:szCs w:val="24"/>
        </w:rPr>
        <w:t>обучающейся</w:t>
      </w:r>
      <w:r w:rsidRPr="007C4D36">
        <w:rPr>
          <w:rFonts w:ascii="Times New Roman" w:hAnsi="Times New Roman" w:cs="Times New Roman"/>
          <w:b/>
          <w:sz w:val="24"/>
          <w:szCs w:val="24"/>
        </w:rPr>
        <w:t xml:space="preserve"> должен знать</w:t>
      </w:r>
      <w:r w:rsidRPr="007C4D36">
        <w:rPr>
          <w:rFonts w:ascii="Times New Roman" w:hAnsi="Times New Roman" w:cs="Times New Roman"/>
          <w:sz w:val="24"/>
          <w:szCs w:val="24"/>
        </w:rPr>
        <w:t>:</w:t>
      </w:r>
    </w:p>
    <w:p w:rsidR="00763C77" w:rsidRPr="007C4D36" w:rsidRDefault="004711CB" w:rsidP="006E50DE">
      <w:pPr>
        <w:widowControl w:val="0"/>
        <w:tabs>
          <w:tab w:val="left" w:pos="25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 связь языка и истории; культуры русского и других народов;</w:t>
      </w:r>
    </w:p>
    <w:p w:rsidR="00763C77" w:rsidRPr="007C4D36" w:rsidRDefault="0052618A" w:rsidP="006E50DE">
      <w:pPr>
        <w:pStyle w:val="aff6"/>
        <w:widowControl w:val="0"/>
        <w:tabs>
          <w:tab w:val="left" w:pos="290"/>
        </w:tabs>
        <w:spacing w:after="0" w:line="240" w:lineRule="auto"/>
        <w:ind w:left="0" w:right="28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смысл понятий: речевая ситуация и её компоненты, литературный язык, языковая норма, культура речи;</w:t>
      </w:r>
    </w:p>
    <w:p w:rsidR="00763C77" w:rsidRPr="007C4D36" w:rsidRDefault="0052618A" w:rsidP="006E50DE">
      <w:pPr>
        <w:pStyle w:val="aff6"/>
        <w:widowControl w:val="0"/>
        <w:tabs>
          <w:tab w:val="left" w:pos="259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основные единицы и уровни языка, их признаки и взаимосвязь;</w:t>
      </w:r>
    </w:p>
    <w:p w:rsidR="009B56E3" w:rsidRPr="007C4D36" w:rsidRDefault="0052618A" w:rsidP="006E50DE">
      <w:pPr>
        <w:pStyle w:val="aff6"/>
        <w:widowControl w:val="0"/>
        <w:tabs>
          <w:tab w:val="left" w:pos="259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орфоэпические, лексические, грамматические и пунктуационные нормы речевого поведения в социально-культурной, учебно-научной, официально-деловой сферах  общения .воспроизводить содержание литературного произведения.</w:t>
      </w:r>
    </w:p>
    <w:p w:rsidR="005F390A" w:rsidRPr="007C4D36" w:rsidRDefault="005F390A" w:rsidP="006E50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Рекомендуемое количество часов на освоение общеобразовательный учебной дисциплины ОУД.01</w:t>
      </w:r>
    </w:p>
    <w:p w:rsidR="00F03608" w:rsidRPr="007C4D36" w:rsidRDefault="005F390A" w:rsidP="00F036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максимальная учебная нагрузка (всего)-201 часов, включая:</w:t>
      </w:r>
      <w:r w:rsidR="00F03608" w:rsidRPr="007C4D36">
        <w:rPr>
          <w:rFonts w:ascii="Times New Roman" w:hAnsi="Times New Roman" w:cs="Times New Roman"/>
          <w:sz w:val="24"/>
          <w:szCs w:val="24"/>
        </w:rPr>
        <w:t xml:space="preserve"> аудиторная учебная нагрузка(всего)-134 часов, </w:t>
      </w:r>
    </w:p>
    <w:p w:rsidR="007C4D36" w:rsidRDefault="00F03608" w:rsidP="00F036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самостоятельная работа студента (всего)-67 часов.   </w:t>
      </w:r>
    </w:p>
    <w:p w:rsidR="00F03608" w:rsidRPr="007C4D36" w:rsidRDefault="00F03608" w:rsidP="00F036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 Итоговая аттестация в форме</w:t>
      </w:r>
      <w:r w:rsidR="007C4D36">
        <w:rPr>
          <w:rFonts w:ascii="Times New Roman" w:hAnsi="Times New Roman" w:cs="Times New Roman"/>
          <w:sz w:val="24"/>
          <w:szCs w:val="24"/>
        </w:rPr>
        <w:t xml:space="preserve">   </w:t>
      </w:r>
      <w:r w:rsidRPr="007C4D36">
        <w:rPr>
          <w:rFonts w:ascii="Times New Roman" w:hAnsi="Times New Roman" w:cs="Times New Roman"/>
          <w:sz w:val="24"/>
          <w:szCs w:val="24"/>
        </w:rPr>
        <w:t>Экзамена</w:t>
      </w:r>
    </w:p>
    <w:p w:rsidR="005F390A" w:rsidRPr="007C4D36" w:rsidRDefault="005F390A" w:rsidP="006E50DE">
      <w:pPr>
        <w:widowControl w:val="0"/>
        <w:spacing w:after="0" w:line="240" w:lineRule="auto"/>
        <w:ind w:right="944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63C77" w:rsidRPr="007C4D36" w:rsidRDefault="004711CB" w:rsidP="006E50DE">
      <w:pPr>
        <w:widowControl w:val="0"/>
        <w:spacing w:after="0" w:line="240" w:lineRule="auto"/>
        <w:ind w:right="944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7C4D36">
        <w:rPr>
          <w:rFonts w:ascii="Times New Roman" w:eastAsia="Times New Roman" w:hAnsi="Times New Roman" w:cs="Times New Roman"/>
          <w:b/>
          <w:bCs/>
          <w:sz w:val="24"/>
          <w:szCs w:val="24"/>
        </w:rPr>
        <w:t>ОУД. 02 Литература</w:t>
      </w:r>
    </w:p>
    <w:p w:rsidR="006E476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Рабочая программа учебной дисциплины Литература является частью программы подготовки квалифицированн</w:t>
      </w:r>
      <w:r w:rsidR="00180ABA" w:rsidRPr="007C4D36">
        <w:rPr>
          <w:rFonts w:ascii="Times New Roman" w:hAnsi="Times New Roman" w:cs="Times New Roman"/>
          <w:sz w:val="24"/>
          <w:szCs w:val="24"/>
        </w:rPr>
        <w:t xml:space="preserve">ых рабочих, служащих(ППКРС)по </w:t>
      </w:r>
      <w:r w:rsidRPr="007C4D36">
        <w:rPr>
          <w:rFonts w:ascii="Times New Roman" w:hAnsi="Times New Roman" w:cs="Times New Roman"/>
          <w:sz w:val="24"/>
          <w:szCs w:val="24"/>
        </w:rPr>
        <w:t xml:space="preserve">профессии </w:t>
      </w:r>
      <w:r w:rsidR="000A0858" w:rsidRPr="007C4D36">
        <w:rPr>
          <w:rFonts w:ascii="Times New Roman" w:hAnsi="Times New Roman" w:cs="Times New Roman"/>
          <w:sz w:val="24"/>
          <w:szCs w:val="24"/>
        </w:rPr>
        <w:t>35.01.13Тракторист-машинист се</w:t>
      </w:r>
      <w:r w:rsidR="00A071F1" w:rsidRPr="007C4D36">
        <w:rPr>
          <w:rFonts w:ascii="Times New Roman" w:hAnsi="Times New Roman" w:cs="Times New Roman"/>
          <w:sz w:val="24"/>
          <w:szCs w:val="24"/>
        </w:rPr>
        <w:t>льскохозяйственного производства</w:t>
      </w:r>
      <w:r w:rsidRPr="007C4D36">
        <w:rPr>
          <w:rFonts w:ascii="Times New Roman" w:hAnsi="Times New Roman" w:cs="Times New Roman"/>
          <w:sz w:val="24"/>
          <w:szCs w:val="24"/>
        </w:rPr>
        <w:t xml:space="preserve"> соответствии с ФГОС</w:t>
      </w:r>
      <w:r w:rsidR="00A071F1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СПО.</w:t>
      </w:r>
    </w:p>
    <w:p w:rsidR="00763C77" w:rsidRPr="007C4D36" w:rsidRDefault="004711CB" w:rsidP="007C4D36">
      <w:pPr>
        <w:spacing w:after="0" w:line="240" w:lineRule="auto"/>
        <w:ind w:right="28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Программа учебной дисциплины Литература является частью общеобразовательной подготовки студентов в учреждениях СПО. Составлена на основе примерной программы учебной дисциплины Литература для профессий среднего профессионального образования социально – экономического профиля (базовый уровень).</w:t>
      </w:r>
    </w:p>
    <w:p w:rsidR="00EE6689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Программа ориентирована на достижение следующих </w:t>
      </w:r>
      <w:r w:rsidR="00EE6689" w:rsidRPr="007C4D36">
        <w:rPr>
          <w:rFonts w:ascii="Times New Roman" w:hAnsi="Times New Roman" w:cs="Times New Roman"/>
          <w:b/>
          <w:sz w:val="24"/>
          <w:szCs w:val="24"/>
        </w:rPr>
        <w:t>целей: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lastRenderedPageBreak/>
        <w:t>освоение знаний о современном состоянии развития литературы и методах литературы как науки;</w:t>
      </w:r>
    </w:p>
    <w:p w:rsidR="00763C77" w:rsidRPr="007C4D36" w:rsidRDefault="0052618A" w:rsidP="007C4D36">
      <w:pPr>
        <w:widowControl w:val="0"/>
        <w:tabs>
          <w:tab w:val="left" w:pos="268"/>
        </w:tabs>
        <w:spacing w:after="0" w:line="240" w:lineRule="auto"/>
        <w:ind w:right="107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знакомство с наиболее важными идеями и достижениями русской литературы, оказавшими определяющее влияние на  развитие мировой литературы и культуры;</w:t>
      </w:r>
    </w:p>
    <w:p w:rsidR="00763C77" w:rsidRPr="007C4D36" w:rsidRDefault="0052618A" w:rsidP="007C4D36">
      <w:pPr>
        <w:widowControl w:val="0"/>
        <w:tabs>
          <w:tab w:val="left" w:pos="271"/>
        </w:tabs>
        <w:spacing w:after="0" w:line="240" w:lineRule="auto"/>
        <w:ind w:right="116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овладение умениями применять полученные знания для объяснения явлений окружающего мира, восприятия информации литературного и общекультурного содержания, получаемой из СМИ, ресурсов Интернета, специальной и научно-популярной литературы;</w:t>
      </w:r>
    </w:p>
    <w:p w:rsidR="00763C77" w:rsidRPr="007C4D36" w:rsidRDefault="0052618A" w:rsidP="007C4D36">
      <w:pPr>
        <w:widowControl w:val="0"/>
        <w:tabs>
          <w:tab w:val="left" w:pos="266"/>
        </w:tabs>
        <w:spacing w:after="0" w:line="240" w:lineRule="auto"/>
        <w:ind w:right="10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развитие интеллектуальных способностей, критического мышления в ходе проведения простейших наблюдений и исследований, анализа явлений, восприятия и интерпретации литературных и общекультурных информации;</w:t>
      </w:r>
    </w:p>
    <w:p w:rsidR="00763C77" w:rsidRPr="007C4D36" w:rsidRDefault="0052618A" w:rsidP="007C4D36">
      <w:pPr>
        <w:widowControl w:val="0"/>
        <w:tabs>
          <w:tab w:val="left" w:pos="328"/>
        </w:tabs>
        <w:spacing w:after="0" w:line="240" w:lineRule="auto"/>
        <w:ind w:right="104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воспитание убежденности в возможности познания законов развития общества и использования достижений русской литературы для развития цивилизации и повышения качества жизни;</w:t>
      </w:r>
    </w:p>
    <w:p w:rsidR="00763C77" w:rsidRPr="007C4D36" w:rsidRDefault="0052618A" w:rsidP="007C4D36">
      <w:pPr>
        <w:widowControl w:val="0"/>
        <w:tabs>
          <w:tab w:val="left" w:pos="314"/>
        </w:tabs>
        <w:spacing w:after="0" w:line="240" w:lineRule="auto"/>
        <w:ind w:right="107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применение знаний по литературе в профессиональной деятельности и в повседневной жизни для обеспечения безопасности жизнедеятельности; грамотного использования технологий; охраны здоровья и окружающей среды.</w:t>
      </w:r>
    </w:p>
    <w:p w:rsidR="00763C77" w:rsidRPr="007C4D36" w:rsidRDefault="004711CB" w:rsidP="007C4D36">
      <w:pPr>
        <w:spacing w:after="0" w:line="240" w:lineRule="auto"/>
        <w:ind w:right="878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</w:t>
      </w:r>
      <w:r w:rsidR="00EE6689" w:rsidRPr="007C4D36">
        <w:rPr>
          <w:rFonts w:ascii="Times New Roman" w:hAnsi="Times New Roman" w:cs="Times New Roman"/>
          <w:b/>
          <w:sz w:val="24"/>
          <w:szCs w:val="24"/>
        </w:rPr>
        <w:t>обучающейся</w:t>
      </w:r>
      <w:r w:rsidRPr="007C4D36">
        <w:rPr>
          <w:rFonts w:ascii="Times New Roman" w:hAnsi="Times New Roman" w:cs="Times New Roman"/>
          <w:b/>
          <w:sz w:val="24"/>
          <w:szCs w:val="24"/>
        </w:rPr>
        <w:t xml:space="preserve"> должен знать/понимать</w:t>
      </w:r>
      <w:r w:rsidRPr="007C4D36">
        <w:rPr>
          <w:rFonts w:ascii="Times New Roman" w:hAnsi="Times New Roman" w:cs="Times New Roman"/>
          <w:sz w:val="24"/>
          <w:szCs w:val="24"/>
        </w:rPr>
        <w:t>:</w:t>
      </w:r>
    </w:p>
    <w:p w:rsidR="00763C77" w:rsidRPr="007C4D36" w:rsidRDefault="0052618A" w:rsidP="007C4D36">
      <w:pPr>
        <w:widowControl w:val="0"/>
        <w:tabs>
          <w:tab w:val="left" w:pos="25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образную природу словесного искусства;</w:t>
      </w:r>
    </w:p>
    <w:p w:rsidR="00763C77" w:rsidRPr="007C4D36" w:rsidRDefault="0052618A" w:rsidP="007C4D36">
      <w:pPr>
        <w:widowControl w:val="0"/>
        <w:tabs>
          <w:tab w:val="left" w:pos="25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содержание изученных литературных произведений;</w:t>
      </w:r>
    </w:p>
    <w:p w:rsidR="00763C77" w:rsidRPr="007C4D36" w:rsidRDefault="0052618A" w:rsidP="007C4D36">
      <w:pPr>
        <w:widowControl w:val="0"/>
        <w:tabs>
          <w:tab w:val="left" w:pos="24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pacing w:val="-4"/>
          <w:sz w:val="24"/>
          <w:szCs w:val="24"/>
        </w:rPr>
        <w:t xml:space="preserve">основные </w:t>
      </w:r>
      <w:r w:rsidR="004711CB" w:rsidRPr="007C4D36">
        <w:rPr>
          <w:rFonts w:ascii="Times New Roman" w:hAnsi="Times New Roman" w:cs="Times New Roman"/>
          <w:spacing w:val="-3"/>
          <w:sz w:val="24"/>
          <w:szCs w:val="24"/>
        </w:rPr>
        <w:t xml:space="preserve">факты </w:t>
      </w:r>
      <w:r w:rsidR="004711CB" w:rsidRPr="007C4D36">
        <w:rPr>
          <w:rFonts w:ascii="Times New Roman" w:hAnsi="Times New Roman" w:cs="Times New Roman"/>
          <w:spacing w:val="-4"/>
          <w:sz w:val="24"/>
          <w:szCs w:val="24"/>
        </w:rPr>
        <w:t xml:space="preserve">жизни 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и </w:t>
      </w:r>
      <w:r w:rsidR="004711CB" w:rsidRPr="007C4D36">
        <w:rPr>
          <w:rFonts w:ascii="Times New Roman" w:hAnsi="Times New Roman" w:cs="Times New Roman"/>
          <w:spacing w:val="-5"/>
          <w:sz w:val="24"/>
          <w:szCs w:val="24"/>
        </w:rPr>
        <w:t xml:space="preserve">творчества писателей-классиков </w:t>
      </w:r>
      <w:r w:rsidR="004711CB" w:rsidRPr="007C4D36">
        <w:rPr>
          <w:rFonts w:ascii="Times New Roman" w:hAnsi="Times New Roman" w:cs="Times New Roman"/>
          <w:spacing w:val="-4"/>
          <w:sz w:val="24"/>
          <w:szCs w:val="24"/>
        </w:rPr>
        <w:t>XIX–XX</w:t>
      </w:r>
      <w:r w:rsidR="001D4F03" w:rsidRPr="007C4D3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pacing w:val="-4"/>
          <w:sz w:val="24"/>
          <w:szCs w:val="24"/>
        </w:rPr>
        <w:t>вв.;</w:t>
      </w:r>
    </w:p>
    <w:p w:rsidR="00763C77" w:rsidRPr="007C4D36" w:rsidRDefault="0052618A" w:rsidP="007C4D36">
      <w:pPr>
        <w:widowControl w:val="0"/>
        <w:tabs>
          <w:tab w:val="left" w:pos="383"/>
        </w:tabs>
        <w:spacing w:after="0" w:line="240" w:lineRule="auto"/>
        <w:ind w:right="112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основные закономерности историко-литературного процесса и черты литературных направлений;</w:t>
      </w:r>
    </w:p>
    <w:p w:rsidR="00763C77" w:rsidRPr="007C4D36" w:rsidRDefault="004711CB" w:rsidP="007C4D36">
      <w:pPr>
        <w:widowControl w:val="0"/>
        <w:numPr>
          <w:ilvl w:val="0"/>
          <w:numId w:val="4"/>
        </w:numPr>
        <w:tabs>
          <w:tab w:val="left" w:pos="25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основные теоретико-литературные понятия.</w:t>
      </w:r>
    </w:p>
    <w:p w:rsidR="00763C77" w:rsidRPr="007C4D36" w:rsidRDefault="004711CB" w:rsidP="007C4D36">
      <w:pPr>
        <w:spacing w:after="0" w:line="240" w:lineRule="auto"/>
        <w:ind w:right="73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</w:t>
      </w:r>
      <w:r w:rsidR="00794977" w:rsidRPr="007C4D36">
        <w:rPr>
          <w:rFonts w:ascii="Times New Roman" w:hAnsi="Times New Roman" w:cs="Times New Roman"/>
          <w:b/>
          <w:sz w:val="24"/>
          <w:szCs w:val="24"/>
        </w:rPr>
        <w:t>обучающейся</w:t>
      </w:r>
      <w:r w:rsidRPr="007C4D36">
        <w:rPr>
          <w:rFonts w:ascii="Times New Roman" w:hAnsi="Times New Roman" w:cs="Times New Roman"/>
          <w:b/>
          <w:sz w:val="24"/>
          <w:szCs w:val="24"/>
        </w:rPr>
        <w:t xml:space="preserve"> должен</w:t>
      </w:r>
      <w:r w:rsidR="001D4F03" w:rsidRPr="007C4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763C77" w:rsidRPr="007C4D36" w:rsidRDefault="0052618A" w:rsidP="007C4D36">
      <w:pPr>
        <w:widowControl w:val="0"/>
        <w:tabs>
          <w:tab w:val="left" w:pos="25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воспроизводить содержание литературного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произведения;</w:t>
      </w:r>
    </w:p>
    <w:p w:rsidR="00763C77" w:rsidRPr="007C4D36" w:rsidRDefault="0052618A" w:rsidP="007C4D36">
      <w:pPr>
        <w:widowControl w:val="0"/>
        <w:tabs>
          <w:tab w:val="left" w:pos="292"/>
        </w:tabs>
        <w:spacing w:after="0" w:line="240" w:lineRule="auto"/>
        <w:ind w:right="103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произведения;</w:t>
      </w:r>
    </w:p>
    <w:p w:rsidR="00763C77" w:rsidRPr="007C4D36" w:rsidRDefault="0052618A" w:rsidP="007C4D36">
      <w:pPr>
        <w:widowControl w:val="0"/>
        <w:tabs>
          <w:tab w:val="left" w:pos="259"/>
        </w:tabs>
        <w:spacing w:after="0" w:line="240" w:lineRule="auto"/>
        <w:ind w:right="102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произведений;  выявлять</w:t>
      </w:r>
    </w:p>
    <w:p w:rsidR="00763C77" w:rsidRPr="007C4D36" w:rsidRDefault="004711CB" w:rsidP="007C4D36">
      <w:pPr>
        <w:spacing w:before="1" w:after="0" w:line="240" w:lineRule="auto"/>
        <w:ind w:right="104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«сквозные» темы и ключевые проблемы русской литературы; соотносить произведение с литературным направлением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эпохи;</w:t>
      </w:r>
    </w:p>
    <w:p w:rsidR="00763C77" w:rsidRPr="007C4D36" w:rsidRDefault="004711CB" w:rsidP="007C4D36">
      <w:pPr>
        <w:widowControl w:val="0"/>
        <w:numPr>
          <w:ilvl w:val="0"/>
          <w:numId w:val="4"/>
        </w:numPr>
        <w:tabs>
          <w:tab w:val="left" w:pos="249"/>
        </w:tabs>
        <w:spacing w:before="1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определять род и жанр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произведения;</w:t>
      </w:r>
    </w:p>
    <w:p w:rsidR="00763C77" w:rsidRPr="007C4D36" w:rsidRDefault="004711CB" w:rsidP="007C4D36">
      <w:pPr>
        <w:widowControl w:val="0"/>
        <w:numPr>
          <w:ilvl w:val="0"/>
          <w:numId w:val="4"/>
        </w:numPr>
        <w:tabs>
          <w:tab w:val="left" w:pos="24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сопоставлять литературные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произведения;</w:t>
      </w:r>
    </w:p>
    <w:p w:rsidR="00763C77" w:rsidRPr="007C4D36" w:rsidRDefault="004711CB" w:rsidP="007C4D36">
      <w:pPr>
        <w:widowControl w:val="0"/>
        <w:numPr>
          <w:ilvl w:val="0"/>
          <w:numId w:val="4"/>
        </w:numPr>
        <w:tabs>
          <w:tab w:val="left" w:pos="24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выявлять авторскую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позицию;</w:t>
      </w:r>
    </w:p>
    <w:p w:rsidR="00763C77" w:rsidRPr="007C4D36" w:rsidRDefault="004711CB" w:rsidP="007C4D36">
      <w:pPr>
        <w:widowControl w:val="0"/>
        <w:numPr>
          <w:ilvl w:val="0"/>
          <w:numId w:val="4"/>
        </w:numPr>
        <w:tabs>
          <w:tab w:val="left" w:pos="259"/>
        </w:tabs>
        <w:spacing w:before="1" w:after="0" w:line="240" w:lineRule="auto"/>
        <w:ind w:left="0" w:right="111" w:firstLine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выразительно читать изученные произведения (или их фрагменты), соблюдая нормы литературного произношения;</w:t>
      </w:r>
    </w:p>
    <w:p w:rsidR="00763C77" w:rsidRPr="007C4D36" w:rsidRDefault="004711CB" w:rsidP="007C4D36">
      <w:pPr>
        <w:widowControl w:val="0"/>
        <w:numPr>
          <w:ilvl w:val="0"/>
          <w:numId w:val="4"/>
        </w:numPr>
        <w:tabs>
          <w:tab w:val="left" w:pos="249"/>
        </w:tabs>
        <w:spacing w:before="1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аргументировано формулировать свое отношение к прочитанному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произведению;</w:t>
      </w:r>
    </w:p>
    <w:p w:rsidR="00763C77" w:rsidRPr="007C4D36" w:rsidRDefault="004711CB" w:rsidP="007C4D36">
      <w:pPr>
        <w:widowControl w:val="0"/>
        <w:numPr>
          <w:ilvl w:val="0"/>
          <w:numId w:val="4"/>
        </w:numPr>
        <w:tabs>
          <w:tab w:val="left" w:pos="24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писать рецензии на прочитанные произведения и сочинения разных жанров на литературные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темы.</w:t>
      </w:r>
    </w:p>
    <w:p w:rsidR="0040718E" w:rsidRPr="007C4D36" w:rsidRDefault="0040718E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Рекомендуемое количество часов на освоение общеобразовательной учебной дисциплины ОУД.02</w:t>
      </w:r>
    </w:p>
    <w:p w:rsidR="0040718E" w:rsidRPr="00D33401" w:rsidRDefault="0040718E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401">
        <w:rPr>
          <w:rFonts w:ascii="Times New Roman" w:hAnsi="Times New Roman" w:cs="Times New Roman"/>
          <w:sz w:val="24"/>
          <w:szCs w:val="24"/>
        </w:rPr>
        <w:t>максимальная учебная нагрузка (всего)-2</w:t>
      </w:r>
      <w:r w:rsidR="00A001E5" w:rsidRPr="00D33401">
        <w:rPr>
          <w:rFonts w:ascii="Times New Roman" w:hAnsi="Times New Roman" w:cs="Times New Roman"/>
          <w:sz w:val="24"/>
          <w:szCs w:val="24"/>
        </w:rPr>
        <w:t>57</w:t>
      </w:r>
      <w:r w:rsidRPr="00D33401">
        <w:rPr>
          <w:rFonts w:ascii="Times New Roman" w:hAnsi="Times New Roman" w:cs="Times New Roman"/>
          <w:sz w:val="24"/>
          <w:szCs w:val="24"/>
        </w:rPr>
        <w:t xml:space="preserve"> часов, включая:</w:t>
      </w:r>
      <w:r w:rsidR="00D33401" w:rsidRPr="00D33401">
        <w:rPr>
          <w:rFonts w:ascii="Times New Roman" w:hAnsi="Times New Roman" w:cs="Times New Roman"/>
          <w:sz w:val="24"/>
          <w:szCs w:val="24"/>
        </w:rPr>
        <w:t xml:space="preserve"> </w:t>
      </w:r>
      <w:r w:rsidRPr="00D33401">
        <w:rPr>
          <w:rFonts w:ascii="Times New Roman" w:hAnsi="Times New Roman" w:cs="Times New Roman"/>
          <w:sz w:val="24"/>
          <w:szCs w:val="24"/>
        </w:rPr>
        <w:t xml:space="preserve"> аудиторная учебная нагрузка (всего)-</w:t>
      </w:r>
      <w:r w:rsidR="00A001E5" w:rsidRPr="00D33401">
        <w:rPr>
          <w:rFonts w:ascii="Times New Roman" w:hAnsi="Times New Roman" w:cs="Times New Roman"/>
          <w:sz w:val="24"/>
          <w:szCs w:val="24"/>
        </w:rPr>
        <w:t>171</w:t>
      </w:r>
      <w:r w:rsidRPr="00D33401">
        <w:rPr>
          <w:rFonts w:ascii="Times New Roman" w:hAnsi="Times New Roman" w:cs="Times New Roman"/>
          <w:sz w:val="24"/>
          <w:szCs w:val="24"/>
        </w:rPr>
        <w:t xml:space="preserve"> часов,</w:t>
      </w:r>
    </w:p>
    <w:p w:rsidR="0040718E" w:rsidRPr="007C4D36" w:rsidRDefault="0040718E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 самостоятельная работа студента (всего)-</w:t>
      </w:r>
      <w:r w:rsidR="00A001E5" w:rsidRPr="007C4D36">
        <w:rPr>
          <w:rFonts w:ascii="Times New Roman" w:hAnsi="Times New Roman" w:cs="Times New Roman"/>
          <w:sz w:val="24"/>
          <w:szCs w:val="24"/>
        </w:rPr>
        <w:t>86</w:t>
      </w:r>
      <w:r w:rsidRPr="007C4D36">
        <w:rPr>
          <w:rFonts w:ascii="Times New Roman" w:hAnsi="Times New Roman" w:cs="Times New Roman"/>
          <w:sz w:val="24"/>
          <w:szCs w:val="24"/>
        </w:rPr>
        <w:t xml:space="preserve"> часов,</w:t>
      </w:r>
    </w:p>
    <w:p w:rsidR="00F03608" w:rsidRDefault="0040718E" w:rsidP="007C4D36">
      <w:pPr>
        <w:pStyle w:val="aff6"/>
        <w:widowControl w:val="0"/>
        <w:numPr>
          <w:ilvl w:val="0"/>
          <w:numId w:val="4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Итоговая аттестация в форме</w:t>
      </w:r>
      <w:r w:rsidRPr="007C4D36">
        <w:rPr>
          <w:rFonts w:ascii="Times New Roman" w:hAnsi="Times New Roman" w:cs="Times New Roman"/>
          <w:sz w:val="24"/>
          <w:szCs w:val="24"/>
        </w:rPr>
        <w:tab/>
      </w:r>
      <w:r w:rsidR="00A001E5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F03608" w:rsidRPr="007C4D36">
        <w:rPr>
          <w:rFonts w:ascii="Times New Roman" w:hAnsi="Times New Roman" w:cs="Times New Roman"/>
          <w:sz w:val="24"/>
          <w:szCs w:val="24"/>
        </w:rPr>
        <w:t xml:space="preserve">Дифференцированного зачета </w:t>
      </w:r>
    </w:p>
    <w:p w:rsidR="007C4D36" w:rsidRPr="007C4D36" w:rsidRDefault="007C4D36" w:rsidP="007C4D36">
      <w:pPr>
        <w:pStyle w:val="aff6"/>
        <w:widowControl w:val="0"/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4"/>
        <w:jc w:val="both"/>
        <w:rPr>
          <w:rFonts w:ascii="Times New Roman" w:hAnsi="Times New Roman" w:cs="Times New Roman"/>
          <w:sz w:val="24"/>
          <w:szCs w:val="24"/>
        </w:rPr>
      </w:pPr>
    </w:p>
    <w:p w:rsidR="00763C77" w:rsidRPr="007C4D36" w:rsidRDefault="004711CB" w:rsidP="007C4D36">
      <w:pPr>
        <w:pStyle w:val="aff6"/>
        <w:widowControl w:val="0"/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lastRenderedPageBreak/>
        <w:t>ОУД.03. Иностранный</w:t>
      </w:r>
      <w:r w:rsidR="001D4F03" w:rsidRPr="007C4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b/>
          <w:sz w:val="24"/>
          <w:szCs w:val="24"/>
        </w:rPr>
        <w:t>язык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hAnsi="Times New Roman" w:cs="Times New Roman"/>
          <w:sz w:val="24"/>
          <w:szCs w:val="24"/>
        </w:rPr>
        <w:t>Рабочая программа учебной дисциплины Иностранный язык является частью программы подготовки  квалифицированных  рабочих,  служащих   (ППКРС)  по  профессии</w:t>
      </w:r>
      <w:r w:rsidR="000A0858" w:rsidRPr="007C4D36">
        <w:rPr>
          <w:rFonts w:ascii="Times New Roman" w:hAnsi="Times New Roman" w:cs="Times New Roman"/>
          <w:sz w:val="24"/>
          <w:szCs w:val="24"/>
        </w:rPr>
        <w:t>35.01.13Тракторист-машинист сел</w:t>
      </w:r>
      <w:r w:rsidR="00A071F1" w:rsidRPr="007C4D36">
        <w:rPr>
          <w:rFonts w:ascii="Times New Roman" w:hAnsi="Times New Roman" w:cs="Times New Roman"/>
          <w:sz w:val="24"/>
          <w:szCs w:val="24"/>
        </w:rPr>
        <w:t>ьскохозяйственного производства</w:t>
      </w:r>
      <w:r w:rsidR="000A085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180ABA" w:rsidRPr="007C4D36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Pr="007C4D36">
        <w:rPr>
          <w:rFonts w:ascii="Times New Roman" w:hAnsi="Times New Roman" w:cs="Times New Roman"/>
          <w:sz w:val="24"/>
          <w:szCs w:val="24"/>
        </w:rPr>
        <w:t>ФГОС</w:t>
      </w:r>
      <w:r w:rsidR="00A071F1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СПО.</w:t>
      </w:r>
    </w:p>
    <w:p w:rsidR="00763C77" w:rsidRPr="007C4D36" w:rsidRDefault="004711CB" w:rsidP="007C4D36">
      <w:pPr>
        <w:pStyle w:val="ac"/>
        <w:tabs>
          <w:tab w:val="left" w:pos="2511"/>
          <w:tab w:val="left" w:pos="3676"/>
          <w:tab w:val="left" w:pos="5283"/>
          <w:tab w:val="left" w:pos="7012"/>
          <w:tab w:val="left" w:pos="7826"/>
          <w:tab w:val="left" w:pos="9028"/>
        </w:tabs>
        <w:spacing w:after="0" w:line="240" w:lineRule="auto"/>
        <w:ind w:right="73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Программа учебной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дисциплины Иностранный язык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является частью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 xml:space="preserve">общеобразовательной подготовки </w:t>
      </w:r>
      <w:r w:rsidR="001A7A7F" w:rsidRPr="007C4D36">
        <w:rPr>
          <w:rFonts w:ascii="Times New Roman" w:hAnsi="Times New Roman" w:cs="Times New Roman"/>
          <w:sz w:val="24"/>
          <w:szCs w:val="24"/>
        </w:rPr>
        <w:t>обучающихся</w:t>
      </w:r>
      <w:r w:rsidRPr="007C4D36">
        <w:rPr>
          <w:rFonts w:ascii="Times New Roman" w:hAnsi="Times New Roman" w:cs="Times New Roman"/>
          <w:sz w:val="24"/>
          <w:szCs w:val="24"/>
        </w:rPr>
        <w:t xml:space="preserve"> в учреждениях СПО.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Составлена на основе примерной программы учебной дисциплины Иностранный язык для профессий среднего профессионального образования социально – экономического профиля (базовый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уровень).</w:t>
      </w:r>
    </w:p>
    <w:p w:rsidR="00763C77" w:rsidRPr="007C4D36" w:rsidRDefault="004711CB" w:rsidP="006E50DE">
      <w:pPr>
        <w:pStyle w:val="ac"/>
        <w:spacing w:after="0" w:line="240" w:lineRule="auto"/>
        <w:ind w:right="100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 xml:space="preserve">Целью </w:t>
      </w:r>
      <w:r w:rsidRPr="007C4D36">
        <w:rPr>
          <w:rFonts w:ascii="Times New Roman" w:hAnsi="Times New Roman" w:cs="Times New Roman"/>
          <w:sz w:val="24"/>
          <w:szCs w:val="24"/>
        </w:rPr>
        <w:t>изучения учебной дисциплины является формирование у студентов иноязычной коммуникативной компетенции, т. е. способности и готовности осуществлять иноязычное межличностное и межкультурное общение с носителями языка. Иноязычная коммуникативная компетенция предусматривает развитие коммуникативных умений в основных видах речевой деятельности: говорении, понимании воспринимаемого на слух (аудировании), чтении и письме.</w:t>
      </w:r>
    </w:p>
    <w:p w:rsidR="00763C77" w:rsidRPr="007C4D36" w:rsidRDefault="004711CB" w:rsidP="006E50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</w:t>
      </w:r>
      <w:r w:rsidRPr="007C4D36">
        <w:rPr>
          <w:rFonts w:ascii="Times New Roman" w:hAnsi="Times New Roman" w:cs="Times New Roman"/>
          <w:b/>
          <w:sz w:val="24"/>
          <w:szCs w:val="24"/>
        </w:rPr>
        <w:t xml:space="preserve">обучающийся </w:t>
      </w:r>
      <w:r w:rsidR="00B33668" w:rsidRPr="007C4D36">
        <w:rPr>
          <w:rFonts w:ascii="Times New Roman" w:hAnsi="Times New Roman" w:cs="Times New Roman"/>
          <w:b/>
          <w:sz w:val="24"/>
          <w:szCs w:val="24"/>
        </w:rPr>
        <w:t>должен уметь</w:t>
      </w:r>
      <w:r w:rsidRPr="007C4D36">
        <w:rPr>
          <w:rFonts w:ascii="Times New Roman" w:hAnsi="Times New Roman" w:cs="Times New Roman"/>
          <w:sz w:val="24"/>
          <w:szCs w:val="24"/>
        </w:rPr>
        <w:t>:</w:t>
      </w:r>
    </w:p>
    <w:p w:rsidR="00763C77" w:rsidRPr="007C4D36" w:rsidRDefault="004711CB" w:rsidP="006E50DE">
      <w:pPr>
        <w:pStyle w:val="ac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-</w:t>
      </w:r>
      <w:r w:rsidRPr="007C4D36">
        <w:rPr>
          <w:rFonts w:ascii="Times New Roman" w:hAnsi="Times New Roman" w:cs="Times New Roman"/>
          <w:sz w:val="24"/>
          <w:szCs w:val="24"/>
        </w:rPr>
        <w:t>общаться (устно- письменно) на иностранном языке на профессиональные и повседневные темы;</w:t>
      </w:r>
    </w:p>
    <w:p w:rsidR="00763C77" w:rsidRPr="007C4D36" w:rsidRDefault="004711CB" w:rsidP="006E50DE">
      <w:pPr>
        <w:pStyle w:val="ac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-переводить(со словарём) иностранные тексты </w:t>
      </w:r>
      <w:r w:rsidR="00B33668" w:rsidRPr="007C4D36">
        <w:rPr>
          <w:rFonts w:ascii="Times New Roman" w:hAnsi="Times New Roman" w:cs="Times New Roman"/>
          <w:sz w:val="24"/>
          <w:szCs w:val="24"/>
        </w:rPr>
        <w:t>профессиональной направленности</w:t>
      </w:r>
      <w:r w:rsidRPr="007C4D36">
        <w:rPr>
          <w:rFonts w:ascii="Times New Roman" w:hAnsi="Times New Roman" w:cs="Times New Roman"/>
          <w:sz w:val="24"/>
          <w:szCs w:val="24"/>
        </w:rPr>
        <w:t>;</w:t>
      </w:r>
    </w:p>
    <w:p w:rsidR="00763C77" w:rsidRPr="007C4D36" w:rsidRDefault="004711CB" w:rsidP="006E50DE">
      <w:pPr>
        <w:pStyle w:val="ac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-самостоятельно совершенствовать устную и </w:t>
      </w:r>
      <w:r w:rsidR="00B33668" w:rsidRPr="007C4D36">
        <w:rPr>
          <w:rFonts w:ascii="Times New Roman" w:hAnsi="Times New Roman" w:cs="Times New Roman"/>
          <w:sz w:val="24"/>
          <w:szCs w:val="24"/>
        </w:rPr>
        <w:t>письменную речь</w:t>
      </w:r>
      <w:r w:rsidRPr="007C4D36">
        <w:rPr>
          <w:rFonts w:ascii="Times New Roman" w:hAnsi="Times New Roman" w:cs="Times New Roman"/>
          <w:sz w:val="24"/>
          <w:szCs w:val="24"/>
        </w:rPr>
        <w:t>;</w:t>
      </w:r>
    </w:p>
    <w:p w:rsidR="00763C77" w:rsidRPr="007C4D36" w:rsidRDefault="004711CB" w:rsidP="006E50DE">
      <w:pPr>
        <w:pStyle w:val="ac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-пополнять </w:t>
      </w:r>
      <w:r w:rsidR="00B33668" w:rsidRPr="007C4D36">
        <w:rPr>
          <w:rFonts w:ascii="Times New Roman" w:hAnsi="Times New Roman" w:cs="Times New Roman"/>
          <w:sz w:val="24"/>
          <w:szCs w:val="24"/>
        </w:rPr>
        <w:t>словарный запас</w:t>
      </w:r>
      <w:r w:rsidRPr="007C4D36">
        <w:rPr>
          <w:rFonts w:ascii="Times New Roman" w:hAnsi="Times New Roman" w:cs="Times New Roman"/>
          <w:sz w:val="24"/>
          <w:szCs w:val="24"/>
        </w:rPr>
        <w:t>;</w:t>
      </w:r>
    </w:p>
    <w:p w:rsidR="00763C77" w:rsidRPr="007C4D36" w:rsidRDefault="004711CB" w:rsidP="006E50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</w:t>
      </w:r>
      <w:r w:rsidRPr="007C4D36">
        <w:rPr>
          <w:rFonts w:ascii="Times New Roman" w:hAnsi="Times New Roman" w:cs="Times New Roman"/>
          <w:b/>
          <w:sz w:val="24"/>
          <w:szCs w:val="24"/>
        </w:rPr>
        <w:t xml:space="preserve">обучающийся </w:t>
      </w:r>
      <w:r w:rsidR="00B33668" w:rsidRPr="007C4D36">
        <w:rPr>
          <w:rFonts w:ascii="Times New Roman" w:hAnsi="Times New Roman" w:cs="Times New Roman"/>
          <w:b/>
          <w:sz w:val="24"/>
          <w:szCs w:val="24"/>
        </w:rPr>
        <w:t>должен знать</w:t>
      </w:r>
      <w:r w:rsidRPr="007C4D36">
        <w:rPr>
          <w:rFonts w:ascii="Times New Roman" w:hAnsi="Times New Roman" w:cs="Times New Roman"/>
          <w:b/>
          <w:sz w:val="24"/>
          <w:szCs w:val="24"/>
        </w:rPr>
        <w:t>:</w:t>
      </w:r>
    </w:p>
    <w:p w:rsidR="00763C77" w:rsidRPr="007C4D36" w:rsidRDefault="004711CB" w:rsidP="006E50DE">
      <w:pPr>
        <w:pStyle w:val="ac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-</w:t>
      </w:r>
      <w:r w:rsidRPr="007C4D36">
        <w:rPr>
          <w:rFonts w:ascii="Times New Roman" w:hAnsi="Times New Roman" w:cs="Times New Roman"/>
          <w:sz w:val="24"/>
          <w:szCs w:val="24"/>
        </w:rPr>
        <w:t>лексический (1200-1400 лексических единиц)минимум;</w:t>
      </w:r>
    </w:p>
    <w:p w:rsidR="00763C77" w:rsidRPr="007C4D36" w:rsidRDefault="004711CB" w:rsidP="006E50DE">
      <w:pPr>
        <w:pStyle w:val="ac"/>
        <w:spacing w:after="0" w:line="240" w:lineRule="auto"/>
        <w:rPr>
          <w:rStyle w:val="115pt"/>
          <w:rFonts w:eastAsiaTheme="minorEastAsia"/>
          <w:sz w:val="24"/>
          <w:szCs w:val="24"/>
          <w:shd w:val="clear" w:color="auto" w:fill="auto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-грамматический минимум, необходимый для чтения и перевода (со словарём) иностранных текстов </w:t>
      </w:r>
      <w:r w:rsidR="00B33668" w:rsidRPr="007C4D36">
        <w:rPr>
          <w:rFonts w:ascii="Times New Roman" w:hAnsi="Times New Roman" w:cs="Times New Roman"/>
          <w:sz w:val="24"/>
          <w:szCs w:val="24"/>
        </w:rPr>
        <w:t>профессиональной направленности</w:t>
      </w:r>
    </w:p>
    <w:p w:rsidR="008E7844" w:rsidRPr="007C4D36" w:rsidRDefault="008E7844" w:rsidP="006E50DE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Рекомендуемое количество часов на освоение общеобразовательной учебной дисциплины ОУД.03</w:t>
      </w:r>
    </w:p>
    <w:p w:rsidR="008E7844" w:rsidRPr="00D33401" w:rsidRDefault="008E7844" w:rsidP="006E50DE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401">
        <w:rPr>
          <w:rFonts w:ascii="Times New Roman" w:hAnsi="Times New Roman" w:cs="Times New Roman"/>
          <w:sz w:val="24"/>
          <w:szCs w:val="24"/>
        </w:rPr>
        <w:t>максимальная учебная нагрузка (всего)-2</w:t>
      </w:r>
      <w:r w:rsidR="00180ABA" w:rsidRPr="00D33401">
        <w:rPr>
          <w:rFonts w:ascii="Times New Roman" w:hAnsi="Times New Roman" w:cs="Times New Roman"/>
          <w:sz w:val="24"/>
          <w:szCs w:val="24"/>
        </w:rPr>
        <w:t>91</w:t>
      </w:r>
      <w:r w:rsidRPr="00D33401">
        <w:rPr>
          <w:rFonts w:ascii="Times New Roman" w:hAnsi="Times New Roman" w:cs="Times New Roman"/>
          <w:sz w:val="24"/>
          <w:szCs w:val="24"/>
        </w:rPr>
        <w:t>часов, включая:</w:t>
      </w:r>
      <w:r w:rsidR="00D33401" w:rsidRPr="00D33401">
        <w:rPr>
          <w:rFonts w:ascii="Times New Roman" w:hAnsi="Times New Roman" w:cs="Times New Roman"/>
          <w:sz w:val="24"/>
          <w:szCs w:val="24"/>
        </w:rPr>
        <w:t xml:space="preserve"> </w:t>
      </w:r>
      <w:r w:rsidRPr="00D33401">
        <w:rPr>
          <w:rFonts w:ascii="Times New Roman" w:hAnsi="Times New Roman" w:cs="Times New Roman"/>
          <w:sz w:val="24"/>
          <w:szCs w:val="24"/>
        </w:rPr>
        <w:t xml:space="preserve"> аудиторная учебная нагрузка (всего)-194 часов,</w:t>
      </w:r>
    </w:p>
    <w:p w:rsidR="008E7844" w:rsidRPr="007C4D36" w:rsidRDefault="008E7844" w:rsidP="006E50DE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 самостоятельная работа студента (всего)-</w:t>
      </w:r>
      <w:r w:rsidR="00180ABA" w:rsidRPr="007C4D36">
        <w:rPr>
          <w:rFonts w:ascii="Times New Roman" w:hAnsi="Times New Roman" w:cs="Times New Roman"/>
          <w:sz w:val="24"/>
          <w:szCs w:val="24"/>
        </w:rPr>
        <w:t>97</w:t>
      </w:r>
      <w:r w:rsidRPr="007C4D36">
        <w:rPr>
          <w:rFonts w:ascii="Times New Roman" w:hAnsi="Times New Roman" w:cs="Times New Roman"/>
          <w:sz w:val="24"/>
          <w:szCs w:val="24"/>
        </w:rPr>
        <w:t>часов,</w:t>
      </w:r>
    </w:p>
    <w:p w:rsidR="008E7844" w:rsidRPr="007C4D36" w:rsidRDefault="008E7844" w:rsidP="006E50DE">
      <w:pPr>
        <w:pStyle w:val="aff6"/>
        <w:widowControl w:val="0"/>
        <w:numPr>
          <w:ilvl w:val="0"/>
          <w:numId w:val="4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Итоговая а</w:t>
      </w:r>
      <w:r w:rsidR="00F03608" w:rsidRPr="007C4D36">
        <w:rPr>
          <w:rFonts w:ascii="Times New Roman" w:hAnsi="Times New Roman" w:cs="Times New Roman"/>
          <w:sz w:val="24"/>
          <w:szCs w:val="24"/>
        </w:rPr>
        <w:t>ттестация в форме</w:t>
      </w:r>
      <w:r w:rsidR="00F03608" w:rsidRPr="007C4D36">
        <w:rPr>
          <w:rFonts w:ascii="Times New Roman" w:hAnsi="Times New Roman" w:cs="Times New Roman"/>
          <w:sz w:val="24"/>
          <w:szCs w:val="24"/>
        </w:rPr>
        <w:tab/>
        <w:t xml:space="preserve"> Дифференцирован</w:t>
      </w:r>
      <w:r w:rsidRPr="007C4D36">
        <w:rPr>
          <w:rFonts w:ascii="Times New Roman" w:hAnsi="Times New Roman" w:cs="Times New Roman"/>
          <w:sz w:val="24"/>
          <w:szCs w:val="24"/>
        </w:rPr>
        <w:t xml:space="preserve">ного зачета </w:t>
      </w:r>
    </w:p>
    <w:p w:rsidR="009B56E3" w:rsidRPr="007C4D36" w:rsidRDefault="009B56E3" w:rsidP="006E50DE">
      <w:pPr>
        <w:pStyle w:val="Heading11"/>
        <w:ind w:left="0" w:right="1411"/>
        <w:rPr>
          <w:lang w:val="ru-RU"/>
        </w:rPr>
      </w:pPr>
    </w:p>
    <w:p w:rsidR="00763C77" w:rsidRPr="007C4D36" w:rsidRDefault="004711CB" w:rsidP="007C4D36">
      <w:pPr>
        <w:pStyle w:val="Heading11"/>
        <w:ind w:left="0" w:right="1411"/>
        <w:jc w:val="both"/>
        <w:rPr>
          <w:lang w:val="ru-RU"/>
        </w:rPr>
      </w:pPr>
      <w:r w:rsidRPr="007C4D36">
        <w:rPr>
          <w:bCs w:val="0"/>
          <w:lang w:val="ru-RU"/>
        </w:rPr>
        <w:t>ОУД.04</w:t>
      </w:r>
      <w:r w:rsidRPr="007C4D36">
        <w:rPr>
          <w:lang w:val="ru-RU"/>
        </w:rPr>
        <w:t>Математика</w:t>
      </w:r>
    </w:p>
    <w:p w:rsidR="003C186B" w:rsidRPr="007C4D36" w:rsidRDefault="004711CB" w:rsidP="007C4D36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Рабочая программа учебной дисциплины Математика является частью программы подготовки квалифицированных рабочих, служащих (ППКРС) по профессии </w:t>
      </w:r>
      <w:r w:rsidR="000A0858" w:rsidRPr="007C4D36">
        <w:rPr>
          <w:rFonts w:ascii="Times New Roman" w:hAnsi="Times New Roman" w:cs="Times New Roman"/>
          <w:sz w:val="24"/>
          <w:szCs w:val="24"/>
        </w:rPr>
        <w:t xml:space="preserve">35.01.13Тракторист-машинист сельскохозяйственного производства </w:t>
      </w:r>
      <w:r w:rsidRPr="007C4D36">
        <w:rPr>
          <w:rFonts w:ascii="Times New Roman" w:hAnsi="Times New Roman" w:cs="Times New Roman"/>
          <w:sz w:val="24"/>
          <w:szCs w:val="24"/>
        </w:rPr>
        <w:t>в соответствии с ФГОС</w:t>
      </w:r>
      <w:r w:rsidR="00A071F1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СПО.</w:t>
      </w:r>
    </w:p>
    <w:p w:rsidR="00763C77" w:rsidRPr="007C4D36" w:rsidRDefault="004711CB" w:rsidP="007C4D36">
      <w:pPr>
        <w:pStyle w:val="ac"/>
        <w:spacing w:after="0" w:line="240" w:lineRule="auto"/>
        <w:ind w:right="28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Программа учебной дисциплины Математика является частью общеобразовательной подготовки студентов в учреждениях СПО. Составлена на основе примерной программы учебной дисциплины Математика для профессий среднего профессионального образования социально – экономического профиля (</w:t>
      </w:r>
      <w:r w:rsidR="00B33668" w:rsidRPr="007C4D36">
        <w:rPr>
          <w:rFonts w:ascii="Times New Roman" w:hAnsi="Times New Roman" w:cs="Times New Roman"/>
          <w:sz w:val="24"/>
          <w:szCs w:val="24"/>
        </w:rPr>
        <w:t>базовый уровень</w:t>
      </w:r>
      <w:r w:rsidRPr="007C4D36">
        <w:rPr>
          <w:rFonts w:ascii="Times New Roman" w:hAnsi="Times New Roman" w:cs="Times New Roman"/>
          <w:sz w:val="24"/>
          <w:szCs w:val="24"/>
        </w:rPr>
        <w:t>).</w:t>
      </w:r>
    </w:p>
    <w:p w:rsidR="00763C77" w:rsidRPr="007C4D36" w:rsidRDefault="004711CB" w:rsidP="007C4D36">
      <w:pPr>
        <w:pStyle w:val="ac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 xml:space="preserve">Целью </w:t>
      </w:r>
      <w:r w:rsidRPr="007C4D36">
        <w:rPr>
          <w:rFonts w:ascii="Times New Roman" w:hAnsi="Times New Roman" w:cs="Times New Roman"/>
          <w:sz w:val="24"/>
          <w:szCs w:val="24"/>
        </w:rPr>
        <w:t xml:space="preserve">изучения </w:t>
      </w:r>
      <w:r w:rsidR="00B33668" w:rsidRPr="007C4D36">
        <w:rPr>
          <w:rFonts w:ascii="Times New Roman" w:hAnsi="Times New Roman" w:cs="Times New Roman"/>
          <w:sz w:val="24"/>
          <w:szCs w:val="24"/>
        </w:rPr>
        <w:t>дисциплины является</w:t>
      </w:r>
      <w:r w:rsidRPr="007C4D36">
        <w:rPr>
          <w:rFonts w:ascii="Times New Roman" w:hAnsi="Times New Roman" w:cs="Times New Roman"/>
          <w:sz w:val="24"/>
          <w:szCs w:val="24"/>
        </w:rPr>
        <w:t>:</w:t>
      </w:r>
    </w:p>
    <w:p w:rsidR="00763C77" w:rsidRPr="007C4D36" w:rsidRDefault="0052618A" w:rsidP="007C4D36">
      <w:pPr>
        <w:pStyle w:val="aff6"/>
        <w:widowControl w:val="0"/>
        <w:tabs>
          <w:tab w:val="left" w:pos="1036"/>
        </w:tabs>
        <w:spacing w:after="0" w:line="240" w:lineRule="auto"/>
        <w:ind w:left="0" w:right="1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формирования представлений о математике как универсальном языке науки, средстве моделирования явлений и процессов, об идеях и </w:t>
      </w:r>
      <w:r w:rsidR="00B33668" w:rsidRPr="007C4D36">
        <w:rPr>
          <w:rFonts w:ascii="Times New Roman" w:hAnsi="Times New Roman" w:cs="Times New Roman"/>
          <w:sz w:val="24"/>
          <w:szCs w:val="24"/>
        </w:rPr>
        <w:t>методах математики</w:t>
      </w:r>
      <w:r w:rsidR="004711CB" w:rsidRPr="007C4D36">
        <w:rPr>
          <w:rFonts w:ascii="Times New Roman" w:hAnsi="Times New Roman" w:cs="Times New Roman"/>
          <w:sz w:val="24"/>
          <w:szCs w:val="24"/>
        </w:rPr>
        <w:t>;</w:t>
      </w:r>
    </w:p>
    <w:p w:rsidR="00763C77" w:rsidRPr="007C4D36" w:rsidRDefault="0052618A" w:rsidP="007C4D36">
      <w:pPr>
        <w:pStyle w:val="aff6"/>
        <w:widowControl w:val="0"/>
        <w:tabs>
          <w:tab w:val="left" w:pos="1036"/>
        </w:tabs>
        <w:spacing w:before="91" w:after="0" w:line="240" w:lineRule="auto"/>
        <w:ind w:left="0" w:right="9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развития логического мышления, пространственного воображения, алгоритмической культуры, критичности мышления на уровне, необходимом для будущей  профессиональной деятельности, для продолжения образования </w:t>
      </w:r>
      <w:r w:rsidR="00B33668" w:rsidRPr="007C4D36">
        <w:rPr>
          <w:rFonts w:ascii="Times New Roman" w:hAnsi="Times New Roman" w:cs="Times New Roman"/>
          <w:sz w:val="24"/>
          <w:szCs w:val="24"/>
        </w:rPr>
        <w:t>и самообразования</w:t>
      </w:r>
      <w:r w:rsidR="004711CB" w:rsidRPr="007C4D36">
        <w:rPr>
          <w:rFonts w:ascii="Times New Roman" w:hAnsi="Times New Roman" w:cs="Times New Roman"/>
          <w:sz w:val="24"/>
          <w:szCs w:val="24"/>
        </w:rPr>
        <w:t>;</w:t>
      </w:r>
    </w:p>
    <w:p w:rsidR="00763C77" w:rsidRPr="007C4D36" w:rsidRDefault="0052618A" w:rsidP="007C4D36">
      <w:pPr>
        <w:pStyle w:val="aff6"/>
        <w:widowControl w:val="0"/>
        <w:tabs>
          <w:tab w:val="left" w:pos="1036"/>
        </w:tabs>
        <w:spacing w:before="83" w:after="0" w:line="240" w:lineRule="auto"/>
        <w:ind w:left="0" w:right="1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овладения математическими знаниями и умениями, необходимыми в повседневной жизни, для изучения смежных естественно-научных дисциплин на базовом уровне и    </w:t>
      </w:r>
      <w:r w:rsidR="004711CB" w:rsidRPr="007C4D36">
        <w:rPr>
          <w:rFonts w:ascii="Times New Roman" w:hAnsi="Times New Roman" w:cs="Times New Roman"/>
          <w:sz w:val="24"/>
          <w:szCs w:val="24"/>
        </w:rPr>
        <w:lastRenderedPageBreak/>
        <w:t xml:space="preserve">дисциплин профессионального цикла, для получения образования в областях, не требующих углубленной </w:t>
      </w:r>
      <w:r w:rsidR="00B33668" w:rsidRPr="007C4D36">
        <w:rPr>
          <w:rFonts w:ascii="Times New Roman" w:hAnsi="Times New Roman" w:cs="Times New Roman"/>
          <w:sz w:val="24"/>
          <w:szCs w:val="24"/>
        </w:rPr>
        <w:t>математической подготовки</w:t>
      </w:r>
      <w:r w:rsidR="004711CB" w:rsidRPr="007C4D36">
        <w:rPr>
          <w:rFonts w:ascii="Times New Roman" w:hAnsi="Times New Roman" w:cs="Times New Roman"/>
          <w:sz w:val="24"/>
          <w:szCs w:val="24"/>
        </w:rPr>
        <w:t>;</w:t>
      </w:r>
    </w:p>
    <w:p w:rsidR="00763C77" w:rsidRPr="007C4D36" w:rsidRDefault="0052618A" w:rsidP="007C4D36">
      <w:pPr>
        <w:pStyle w:val="aff6"/>
        <w:widowControl w:val="0"/>
        <w:tabs>
          <w:tab w:val="left" w:pos="1036"/>
        </w:tabs>
        <w:spacing w:before="28" w:after="0" w:line="240" w:lineRule="auto"/>
        <w:ind w:left="0" w:right="9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воспитания средствами математики культуры личности, понимания значимости математики для научно-технического прогресса, отношения к математике как к части  общечеловеческой культуры через знакомство с историей развития математики, эволюцией </w:t>
      </w:r>
      <w:r w:rsidR="00B33668" w:rsidRPr="007C4D36">
        <w:rPr>
          <w:rFonts w:ascii="Times New Roman" w:hAnsi="Times New Roman" w:cs="Times New Roman"/>
          <w:sz w:val="24"/>
          <w:szCs w:val="24"/>
        </w:rPr>
        <w:t>математических идей</w:t>
      </w:r>
      <w:r w:rsidR="004711CB" w:rsidRPr="007C4D36">
        <w:rPr>
          <w:rFonts w:ascii="Times New Roman" w:hAnsi="Times New Roman" w:cs="Times New Roman"/>
          <w:sz w:val="24"/>
          <w:szCs w:val="24"/>
        </w:rPr>
        <w:t>.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</w:t>
      </w:r>
      <w:r w:rsidRPr="007C4D36">
        <w:rPr>
          <w:rFonts w:ascii="Times New Roman" w:hAnsi="Times New Roman" w:cs="Times New Roman"/>
          <w:b/>
          <w:sz w:val="24"/>
          <w:szCs w:val="24"/>
        </w:rPr>
        <w:t xml:space="preserve">обучающийся </w:t>
      </w:r>
      <w:r w:rsidR="00B33668" w:rsidRPr="007C4D36">
        <w:rPr>
          <w:rFonts w:ascii="Times New Roman" w:hAnsi="Times New Roman" w:cs="Times New Roman"/>
          <w:b/>
          <w:sz w:val="24"/>
          <w:szCs w:val="24"/>
        </w:rPr>
        <w:t>должен знать</w:t>
      </w:r>
      <w:r w:rsidRPr="007C4D36">
        <w:rPr>
          <w:rFonts w:ascii="Times New Roman" w:hAnsi="Times New Roman" w:cs="Times New Roman"/>
          <w:sz w:val="24"/>
          <w:szCs w:val="24"/>
        </w:rPr>
        <w:t>:</w:t>
      </w:r>
    </w:p>
    <w:p w:rsidR="008F27EA" w:rsidRPr="007C4D36" w:rsidRDefault="0052618A" w:rsidP="007C4D36">
      <w:pPr>
        <w:pStyle w:val="aff6"/>
        <w:widowControl w:val="0"/>
        <w:tabs>
          <w:tab w:val="left" w:pos="1036"/>
        </w:tabs>
        <w:spacing w:after="0" w:line="240" w:lineRule="auto"/>
        <w:ind w:left="0" w:right="28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значение математической науки для решения задач, возникающих в теории и практике;  широту и  в то  же время  ограниченность  применения  математических  </w:t>
      </w:r>
      <w:r w:rsidR="00B33668" w:rsidRPr="007C4D36">
        <w:rPr>
          <w:rFonts w:ascii="Times New Roman" w:hAnsi="Times New Roman" w:cs="Times New Roman"/>
          <w:sz w:val="24"/>
          <w:szCs w:val="24"/>
        </w:rPr>
        <w:t>методов к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анализу и исследованию процессов и явлений в природе </w:t>
      </w:r>
      <w:r w:rsidR="00B33668" w:rsidRPr="007C4D36">
        <w:rPr>
          <w:rFonts w:ascii="Times New Roman" w:hAnsi="Times New Roman" w:cs="Times New Roman"/>
          <w:sz w:val="24"/>
          <w:szCs w:val="24"/>
        </w:rPr>
        <w:t>и обществе</w:t>
      </w:r>
      <w:r w:rsidR="004711CB" w:rsidRPr="007C4D36">
        <w:rPr>
          <w:rFonts w:ascii="Times New Roman" w:hAnsi="Times New Roman" w:cs="Times New Roman"/>
          <w:sz w:val="24"/>
          <w:szCs w:val="24"/>
        </w:rPr>
        <w:t>;</w:t>
      </w:r>
    </w:p>
    <w:p w:rsidR="008F27EA" w:rsidRPr="007C4D36" w:rsidRDefault="0052618A" w:rsidP="007C4D36">
      <w:pPr>
        <w:pStyle w:val="aff6"/>
        <w:widowControl w:val="0"/>
        <w:tabs>
          <w:tab w:val="left" w:pos="1036"/>
        </w:tabs>
        <w:spacing w:after="0" w:line="240" w:lineRule="auto"/>
        <w:ind w:left="0" w:right="28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значение практики и вопросов, возникающих в самой математике для формирования и развития математической науки; историю развития понятия числа, создания математического анализа, возникновения и </w:t>
      </w:r>
      <w:r w:rsidR="00B33668" w:rsidRPr="007C4D36">
        <w:rPr>
          <w:rFonts w:ascii="Times New Roman" w:hAnsi="Times New Roman" w:cs="Times New Roman"/>
          <w:sz w:val="24"/>
          <w:szCs w:val="24"/>
        </w:rPr>
        <w:t>развития геометрии</w:t>
      </w:r>
      <w:r w:rsidR="004711CB" w:rsidRPr="007C4D36">
        <w:rPr>
          <w:rFonts w:ascii="Times New Roman" w:hAnsi="Times New Roman" w:cs="Times New Roman"/>
          <w:sz w:val="24"/>
          <w:szCs w:val="24"/>
        </w:rPr>
        <w:t>;</w:t>
      </w:r>
    </w:p>
    <w:p w:rsidR="00763C77" w:rsidRPr="007C4D36" w:rsidRDefault="0052618A" w:rsidP="007C4D36">
      <w:pPr>
        <w:pStyle w:val="aff6"/>
        <w:widowControl w:val="0"/>
        <w:tabs>
          <w:tab w:val="left" w:pos="1036"/>
        </w:tabs>
        <w:spacing w:after="0" w:line="240" w:lineRule="auto"/>
        <w:ind w:left="0" w:right="28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универсальный характер законов логики математических рассуждений, их применимость во всех областях </w:t>
      </w:r>
      <w:r w:rsidR="00B33668" w:rsidRPr="007C4D36">
        <w:rPr>
          <w:rFonts w:ascii="Times New Roman" w:hAnsi="Times New Roman" w:cs="Times New Roman"/>
          <w:sz w:val="24"/>
          <w:szCs w:val="24"/>
        </w:rPr>
        <w:t>человеческой деятельности</w:t>
      </w:r>
      <w:r w:rsidR="004711CB" w:rsidRPr="007C4D36">
        <w:rPr>
          <w:rFonts w:ascii="Times New Roman" w:hAnsi="Times New Roman" w:cs="Times New Roman"/>
          <w:sz w:val="24"/>
          <w:szCs w:val="24"/>
        </w:rPr>
        <w:t>;</w:t>
      </w:r>
    </w:p>
    <w:p w:rsidR="00763C77" w:rsidRPr="007C4D36" w:rsidRDefault="0052618A" w:rsidP="007C4D36">
      <w:pPr>
        <w:pStyle w:val="aff6"/>
        <w:widowControl w:val="0"/>
        <w:tabs>
          <w:tab w:val="left" w:pos="1036"/>
        </w:tabs>
        <w:spacing w:before="51"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вероятностный характер различных процессов </w:t>
      </w:r>
      <w:r w:rsidR="00B33668" w:rsidRPr="007C4D36">
        <w:rPr>
          <w:rFonts w:ascii="Times New Roman" w:hAnsi="Times New Roman" w:cs="Times New Roman"/>
          <w:sz w:val="24"/>
          <w:szCs w:val="24"/>
        </w:rPr>
        <w:t>окружающего мира</w:t>
      </w:r>
      <w:r w:rsidR="004711CB" w:rsidRPr="007C4D36">
        <w:rPr>
          <w:rFonts w:ascii="Times New Roman" w:hAnsi="Times New Roman" w:cs="Times New Roman"/>
          <w:sz w:val="24"/>
          <w:szCs w:val="24"/>
        </w:rPr>
        <w:t>.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</w:t>
      </w:r>
      <w:r w:rsidRPr="007C4D36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 </w:t>
      </w:r>
      <w:r w:rsidR="00B33668" w:rsidRPr="007C4D36">
        <w:rPr>
          <w:rFonts w:ascii="Times New Roman" w:hAnsi="Times New Roman" w:cs="Times New Roman"/>
          <w:b/>
          <w:sz w:val="24"/>
          <w:szCs w:val="24"/>
        </w:rPr>
        <w:t>уметь</w:t>
      </w:r>
      <w:r w:rsidR="00B33668" w:rsidRPr="007C4D36">
        <w:rPr>
          <w:rFonts w:ascii="Times New Roman" w:hAnsi="Times New Roman" w:cs="Times New Roman"/>
          <w:sz w:val="24"/>
          <w:szCs w:val="24"/>
        </w:rPr>
        <w:t xml:space="preserve"> использовать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математические идеи и методы в профессиональной деятельности и в повышении уровня образования.</w:t>
      </w:r>
    </w:p>
    <w:p w:rsidR="00442389" w:rsidRPr="007C4D36" w:rsidRDefault="00442389" w:rsidP="007C4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Рекомендуемое количество часов на освоение общеобразовательный учебной дисциплины ОУД.04</w:t>
      </w:r>
    </w:p>
    <w:p w:rsidR="00442389" w:rsidRPr="007C4D36" w:rsidRDefault="00442389" w:rsidP="007C4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максимальная учебная нагрузка (всего)-488 часов, включая:</w:t>
      </w:r>
      <w:r w:rsidR="00D33401">
        <w:rPr>
          <w:rFonts w:ascii="Times New Roman" w:hAnsi="Times New Roman" w:cs="Times New Roman"/>
          <w:sz w:val="24"/>
          <w:szCs w:val="24"/>
        </w:rPr>
        <w:t xml:space="preserve"> -</w:t>
      </w:r>
      <w:r w:rsidRPr="007C4D36">
        <w:rPr>
          <w:rFonts w:ascii="Times New Roman" w:hAnsi="Times New Roman" w:cs="Times New Roman"/>
          <w:sz w:val="24"/>
          <w:szCs w:val="24"/>
        </w:rPr>
        <w:t>аудиторная учебная нагрузка(всего)-325 часов,</w:t>
      </w:r>
    </w:p>
    <w:p w:rsidR="00442389" w:rsidRPr="007C4D36" w:rsidRDefault="00442389" w:rsidP="007C4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 самостоятельная работа студента (всего)-163 часов,</w:t>
      </w:r>
    </w:p>
    <w:p w:rsidR="00442389" w:rsidRPr="007C4D36" w:rsidRDefault="00442389" w:rsidP="007C4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Итоговая </w:t>
      </w:r>
      <w:r w:rsidR="00A472A8" w:rsidRPr="007C4D36">
        <w:rPr>
          <w:rFonts w:ascii="Times New Roman" w:hAnsi="Times New Roman" w:cs="Times New Roman"/>
          <w:sz w:val="24"/>
          <w:szCs w:val="24"/>
        </w:rPr>
        <w:t>аттестация в форме</w:t>
      </w:r>
      <w:r w:rsidR="00A472A8" w:rsidRPr="007C4D36">
        <w:rPr>
          <w:rFonts w:ascii="Times New Roman" w:hAnsi="Times New Roman" w:cs="Times New Roman"/>
          <w:sz w:val="24"/>
          <w:szCs w:val="24"/>
        </w:rPr>
        <w:tab/>
        <w:t>Э</w:t>
      </w:r>
      <w:r w:rsidRPr="007C4D36">
        <w:rPr>
          <w:rFonts w:ascii="Times New Roman" w:hAnsi="Times New Roman" w:cs="Times New Roman"/>
          <w:sz w:val="24"/>
          <w:szCs w:val="24"/>
        </w:rPr>
        <w:t>кзамен</w:t>
      </w:r>
      <w:r w:rsidR="00A472A8" w:rsidRPr="007C4D36">
        <w:rPr>
          <w:rFonts w:ascii="Times New Roman" w:hAnsi="Times New Roman" w:cs="Times New Roman"/>
          <w:sz w:val="24"/>
          <w:szCs w:val="24"/>
        </w:rPr>
        <w:t>а</w:t>
      </w:r>
    </w:p>
    <w:p w:rsidR="00F03608" w:rsidRPr="007C4D36" w:rsidRDefault="00F03608" w:rsidP="006E50DE">
      <w:pPr>
        <w:pStyle w:val="Heading11"/>
        <w:ind w:left="0" w:right="1411"/>
        <w:rPr>
          <w:lang w:val="ru-RU"/>
        </w:rPr>
      </w:pPr>
    </w:p>
    <w:p w:rsidR="00763C77" w:rsidRPr="007C4D36" w:rsidRDefault="004711CB" w:rsidP="007C4D36">
      <w:pPr>
        <w:pStyle w:val="Heading11"/>
        <w:ind w:left="0" w:right="1411"/>
        <w:jc w:val="both"/>
        <w:rPr>
          <w:b w:val="0"/>
          <w:bCs w:val="0"/>
          <w:lang w:val="ru-RU"/>
        </w:rPr>
      </w:pPr>
      <w:r w:rsidRPr="007C4D36">
        <w:rPr>
          <w:lang w:val="ru-RU"/>
        </w:rPr>
        <w:t>ОУД. 05 История</w:t>
      </w:r>
    </w:p>
    <w:p w:rsidR="00763C77" w:rsidRPr="007C4D36" w:rsidRDefault="004711CB" w:rsidP="007C4D36">
      <w:pPr>
        <w:pStyle w:val="ac"/>
        <w:spacing w:after="0" w:line="240" w:lineRule="auto"/>
        <w:ind w:right="287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Рабочая программа учебной дисциплины История является частью программы подготовки квалифицированных рабочих, служащ</w:t>
      </w:r>
      <w:r w:rsidR="000A0858" w:rsidRPr="007C4D36">
        <w:rPr>
          <w:rFonts w:ascii="Times New Roman" w:hAnsi="Times New Roman" w:cs="Times New Roman"/>
          <w:sz w:val="24"/>
          <w:szCs w:val="24"/>
        </w:rPr>
        <w:t>их (ППКРС) по профессии 35.01.13Тракторист-машинист сельскохозяйственного производства</w:t>
      </w:r>
      <w:r w:rsidRPr="007C4D36">
        <w:rPr>
          <w:rFonts w:ascii="Times New Roman" w:hAnsi="Times New Roman" w:cs="Times New Roman"/>
          <w:sz w:val="24"/>
          <w:szCs w:val="24"/>
        </w:rPr>
        <w:t xml:space="preserve"> в соответствии с ФГОССПО.</w:t>
      </w:r>
    </w:p>
    <w:p w:rsidR="00763C77" w:rsidRPr="007C4D36" w:rsidRDefault="004711CB" w:rsidP="007C4D36">
      <w:pPr>
        <w:pStyle w:val="ac"/>
        <w:spacing w:after="0" w:line="240" w:lineRule="auto"/>
        <w:ind w:right="29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Программа учебной дисциплины История является частью общеобразовательной подготовки студентов в учреждениях СПО. Составлена на основе примерной программы учебной дисциплины История для профессий среднего профессионального образования социально – экономического профиля (</w:t>
      </w:r>
      <w:r w:rsidR="00B33668" w:rsidRPr="007C4D36">
        <w:rPr>
          <w:rFonts w:ascii="Times New Roman" w:hAnsi="Times New Roman" w:cs="Times New Roman"/>
          <w:sz w:val="24"/>
          <w:szCs w:val="24"/>
        </w:rPr>
        <w:t>базовый уровень</w:t>
      </w:r>
      <w:r w:rsidRPr="007C4D36">
        <w:rPr>
          <w:rFonts w:ascii="Times New Roman" w:hAnsi="Times New Roman" w:cs="Times New Roman"/>
          <w:sz w:val="24"/>
          <w:szCs w:val="24"/>
        </w:rPr>
        <w:t>).</w:t>
      </w:r>
    </w:p>
    <w:p w:rsidR="00763C77" w:rsidRPr="007C4D36" w:rsidRDefault="004711CB" w:rsidP="007C4D36">
      <w:pPr>
        <w:pStyle w:val="ac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 xml:space="preserve">Целью </w:t>
      </w:r>
      <w:r w:rsidRPr="007C4D36">
        <w:rPr>
          <w:rFonts w:ascii="Times New Roman" w:hAnsi="Times New Roman" w:cs="Times New Roman"/>
          <w:sz w:val="24"/>
          <w:szCs w:val="24"/>
        </w:rPr>
        <w:t xml:space="preserve">изучения </w:t>
      </w:r>
      <w:r w:rsidR="00E200BA" w:rsidRPr="007C4D36">
        <w:rPr>
          <w:rFonts w:ascii="Times New Roman" w:hAnsi="Times New Roman" w:cs="Times New Roman"/>
          <w:sz w:val="24"/>
          <w:szCs w:val="24"/>
        </w:rPr>
        <w:t>дисциплины является</w:t>
      </w:r>
      <w:r w:rsidRPr="007C4D36">
        <w:rPr>
          <w:rFonts w:ascii="Times New Roman" w:hAnsi="Times New Roman" w:cs="Times New Roman"/>
          <w:sz w:val="24"/>
          <w:szCs w:val="24"/>
        </w:rPr>
        <w:t>:</w:t>
      </w:r>
    </w:p>
    <w:p w:rsidR="00763C77" w:rsidRPr="007C4D36" w:rsidRDefault="0052618A" w:rsidP="007C4D36">
      <w:pPr>
        <w:pStyle w:val="aff6"/>
        <w:widowControl w:val="0"/>
        <w:tabs>
          <w:tab w:val="left" w:pos="275"/>
        </w:tabs>
        <w:spacing w:after="0" w:line="240" w:lineRule="auto"/>
        <w:ind w:left="0" w:right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формирование у молодого поколения ориентиров для гражданской, </w:t>
      </w:r>
      <w:r w:rsidR="004711CB" w:rsidRPr="007C4D36">
        <w:rPr>
          <w:rFonts w:ascii="Times New Roman" w:hAnsi="Times New Roman" w:cs="Times New Roman"/>
          <w:spacing w:val="2"/>
          <w:sz w:val="24"/>
          <w:szCs w:val="24"/>
        </w:rPr>
        <w:t>со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циальной, культурной самоидентификации в </w:t>
      </w:r>
      <w:r w:rsidR="00E200BA" w:rsidRPr="007C4D36">
        <w:rPr>
          <w:rFonts w:ascii="Times New Roman" w:hAnsi="Times New Roman" w:cs="Times New Roman"/>
          <w:sz w:val="24"/>
          <w:szCs w:val="24"/>
        </w:rPr>
        <w:t>окружающем мире</w:t>
      </w:r>
      <w:r w:rsidR="004711CB" w:rsidRPr="007C4D36">
        <w:rPr>
          <w:rFonts w:ascii="Times New Roman" w:hAnsi="Times New Roman" w:cs="Times New Roman"/>
          <w:sz w:val="24"/>
          <w:szCs w:val="24"/>
        </w:rPr>
        <w:t>;</w:t>
      </w:r>
    </w:p>
    <w:p w:rsidR="00763C77" w:rsidRPr="007C4D36" w:rsidRDefault="0052618A" w:rsidP="007C4D36">
      <w:pPr>
        <w:pStyle w:val="aff6"/>
        <w:widowControl w:val="0"/>
        <w:tabs>
          <w:tab w:val="left" w:pos="297"/>
        </w:tabs>
        <w:spacing w:after="0" w:line="240" w:lineRule="auto"/>
        <w:ind w:left="0" w:right="28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овладение студентами знаниями об основных этапах развития человеческого общества с древности до наших дней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:rsidR="00763C77" w:rsidRPr="007C4D36" w:rsidRDefault="0052618A" w:rsidP="007C4D36">
      <w:pPr>
        <w:pStyle w:val="aff6"/>
        <w:widowControl w:val="0"/>
        <w:tabs>
          <w:tab w:val="left" w:pos="429"/>
        </w:tabs>
        <w:spacing w:after="0" w:line="240" w:lineRule="auto"/>
        <w:ind w:left="0" w:right="28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воспитание студентов в духе патриотизма, уважения к своему Отечеству —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</w:t>
      </w:r>
      <w:r w:rsidR="00E200BA" w:rsidRPr="007C4D36">
        <w:rPr>
          <w:rFonts w:ascii="Times New Roman" w:hAnsi="Times New Roman" w:cs="Times New Roman"/>
          <w:sz w:val="24"/>
          <w:szCs w:val="24"/>
        </w:rPr>
        <w:t>современного общества</w:t>
      </w:r>
      <w:r w:rsidR="004711CB" w:rsidRPr="007C4D36">
        <w:rPr>
          <w:rFonts w:ascii="Times New Roman" w:hAnsi="Times New Roman" w:cs="Times New Roman"/>
          <w:sz w:val="24"/>
          <w:szCs w:val="24"/>
        </w:rPr>
        <w:t>;</w:t>
      </w:r>
    </w:p>
    <w:p w:rsidR="00763C77" w:rsidRPr="007C4D36" w:rsidRDefault="0052618A" w:rsidP="007C4D36">
      <w:pPr>
        <w:pStyle w:val="aff6"/>
        <w:widowControl w:val="0"/>
        <w:tabs>
          <w:tab w:val="left" w:pos="285"/>
        </w:tabs>
        <w:spacing w:after="0" w:line="240" w:lineRule="auto"/>
        <w:ind w:left="0" w:right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развитие у студентов способности анализировать содержащуюся в различных источниках информацию о событиях и явлениях прошлого и настоящего, руководствуясь принципом </w:t>
      </w:r>
      <w:r w:rsidR="004711CB" w:rsidRPr="007C4D36">
        <w:rPr>
          <w:rFonts w:ascii="Times New Roman" w:hAnsi="Times New Roman" w:cs="Times New Roman"/>
          <w:spacing w:val="2"/>
          <w:sz w:val="24"/>
          <w:szCs w:val="24"/>
        </w:rPr>
        <w:t>ис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торизма, в их динамике, взаимосвязи </w:t>
      </w:r>
      <w:r w:rsidR="00E200BA" w:rsidRPr="007C4D36">
        <w:rPr>
          <w:rFonts w:ascii="Times New Roman" w:hAnsi="Times New Roman" w:cs="Times New Roman"/>
          <w:sz w:val="24"/>
          <w:szCs w:val="24"/>
        </w:rPr>
        <w:t>и взаимообусловленности</w:t>
      </w:r>
      <w:r w:rsidR="004711CB" w:rsidRPr="007C4D36">
        <w:rPr>
          <w:rFonts w:ascii="Times New Roman" w:hAnsi="Times New Roman" w:cs="Times New Roman"/>
          <w:sz w:val="24"/>
          <w:szCs w:val="24"/>
        </w:rPr>
        <w:t>;</w:t>
      </w:r>
    </w:p>
    <w:p w:rsidR="00763C77" w:rsidRPr="007C4D36" w:rsidRDefault="0052618A" w:rsidP="007C4D36">
      <w:pPr>
        <w:pStyle w:val="aff6"/>
        <w:widowControl w:val="0"/>
        <w:tabs>
          <w:tab w:val="left" w:pos="297"/>
        </w:tabs>
        <w:spacing w:after="0" w:line="240" w:lineRule="auto"/>
        <w:ind w:left="0" w:right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формирование умений применять исторические знания для осмысления сущности современных общественных явлений, в общении с другими людьми в современном </w:t>
      </w:r>
      <w:r w:rsidR="004711CB" w:rsidRPr="007C4D36">
        <w:rPr>
          <w:rFonts w:ascii="Times New Roman" w:hAnsi="Times New Roman" w:cs="Times New Roman"/>
          <w:sz w:val="24"/>
          <w:szCs w:val="24"/>
        </w:rPr>
        <w:lastRenderedPageBreak/>
        <w:t xml:space="preserve">поликультурном, политичным и </w:t>
      </w:r>
      <w:r w:rsidR="00E200BA" w:rsidRPr="007C4D36">
        <w:rPr>
          <w:rFonts w:ascii="Times New Roman" w:hAnsi="Times New Roman" w:cs="Times New Roman"/>
          <w:sz w:val="24"/>
          <w:szCs w:val="24"/>
        </w:rPr>
        <w:t>многоконфессиональном обществе</w:t>
      </w:r>
      <w:r w:rsidR="004711CB" w:rsidRPr="007C4D36">
        <w:rPr>
          <w:rFonts w:ascii="Times New Roman" w:hAnsi="Times New Roman" w:cs="Times New Roman"/>
          <w:sz w:val="24"/>
          <w:szCs w:val="24"/>
        </w:rPr>
        <w:t>.</w:t>
      </w:r>
    </w:p>
    <w:p w:rsidR="00AD249F" w:rsidRPr="007C4D36" w:rsidRDefault="004711CB" w:rsidP="007C4D36">
      <w:pPr>
        <w:spacing w:after="0" w:line="240" w:lineRule="auto"/>
        <w:ind w:right="7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</w:t>
      </w:r>
      <w:r w:rsidRPr="007C4D36">
        <w:rPr>
          <w:rFonts w:ascii="Times New Roman" w:hAnsi="Times New Roman" w:cs="Times New Roman"/>
          <w:b/>
          <w:sz w:val="24"/>
          <w:szCs w:val="24"/>
        </w:rPr>
        <w:t>обучающийся должен</w:t>
      </w:r>
      <w:r w:rsidR="001D4F03" w:rsidRPr="007C4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763C77" w:rsidRPr="007C4D36" w:rsidRDefault="0052618A" w:rsidP="007C4D36">
      <w:pPr>
        <w:spacing w:after="0" w:line="240" w:lineRule="auto"/>
        <w:ind w:right="73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объяснять изученные положения на самостоятельно подобранных конкретных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примерах;</w:t>
      </w:r>
    </w:p>
    <w:p w:rsidR="00763C77" w:rsidRPr="007C4D36" w:rsidRDefault="0052618A" w:rsidP="007C4D36">
      <w:pPr>
        <w:pStyle w:val="aff6"/>
        <w:widowControl w:val="0"/>
        <w:tabs>
          <w:tab w:val="left" w:pos="295"/>
        </w:tabs>
        <w:spacing w:after="0" w:line="240" w:lineRule="auto"/>
        <w:ind w:left="0" w:right="11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владеть основными видами публичных выступлений (высказывания, монолог, дискуссия, полемика);</w:t>
      </w:r>
    </w:p>
    <w:p w:rsidR="00763C77" w:rsidRPr="007C4D36" w:rsidRDefault="0052618A" w:rsidP="007C4D36">
      <w:pPr>
        <w:pStyle w:val="aff6"/>
        <w:widowControl w:val="0"/>
        <w:tabs>
          <w:tab w:val="left" w:pos="304"/>
        </w:tabs>
        <w:spacing w:after="0" w:line="240" w:lineRule="auto"/>
        <w:ind w:left="0" w:right="11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ориентироваться в современной экономической, политической и культурной ситуации в России и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мире;</w:t>
      </w:r>
    </w:p>
    <w:p w:rsidR="00763C77" w:rsidRPr="007C4D36" w:rsidRDefault="0052618A" w:rsidP="007C4D36">
      <w:pPr>
        <w:pStyle w:val="aff6"/>
        <w:widowControl w:val="0"/>
        <w:tabs>
          <w:tab w:val="left" w:pos="295"/>
        </w:tabs>
        <w:spacing w:after="0" w:line="240" w:lineRule="auto"/>
        <w:ind w:left="0" w:right="10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выявлять взаимосвязь отечественных, региональных, мировых социально-экономических, политических и культурных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проблем;</w:t>
      </w:r>
    </w:p>
    <w:p w:rsidR="00763C77" w:rsidRPr="007C4D36" w:rsidRDefault="0052618A" w:rsidP="007C4D36">
      <w:pPr>
        <w:pStyle w:val="aff6"/>
        <w:widowControl w:val="0"/>
        <w:tabs>
          <w:tab w:val="left" w:pos="261"/>
        </w:tabs>
        <w:spacing w:after="0" w:line="240" w:lineRule="auto"/>
        <w:ind w:left="0" w:right="10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определять собственную позицию по отношению к окружающей действительности, соотносить свои взгляды и принципы с исторически возникшими мировоззренческими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системами.</w:t>
      </w:r>
    </w:p>
    <w:p w:rsidR="00763C77" w:rsidRPr="007C4D36" w:rsidRDefault="004711CB" w:rsidP="007C4D36">
      <w:pPr>
        <w:spacing w:after="0" w:line="240" w:lineRule="auto"/>
        <w:ind w:right="73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</w:t>
      </w:r>
      <w:r w:rsidRPr="007C4D36">
        <w:rPr>
          <w:rFonts w:ascii="Times New Roman" w:hAnsi="Times New Roman" w:cs="Times New Roman"/>
          <w:b/>
          <w:sz w:val="24"/>
          <w:szCs w:val="24"/>
        </w:rPr>
        <w:t>обучающийся должен</w:t>
      </w:r>
      <w:r w:rsidR="001D4F03" w:rsidRPr="007C4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763C77" w:rsidRPr="007C4D36" w:rsidRDefault="00F64308" w:rsidP="007C4D36">
      <w:pPr>
        <w:pStyle w:val="aff6"/>
        <w:widowControl w:val="0"/>
        <w:tabs>
          <w:tab w:val="left" w:pos="278"/>
        </w:tabs>
        <w:spacing w:after="0" w:line="240" w:lineRule="auto"/>
        <w:ind w:left="0" w:right="11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основные направления развития ключевых регионов мира с древнейших времен до начала ХХI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в.;</w:t>
      </w:r>
    </w:p>
    <w:p w:rsidR="00763C77" w:rsidRPr="007C4D36" w:rsidRDefault="00F64308" w:rsidP="007C4D36">
      <w:pPr>
        <w:pStyle w:val="aff6"/>
        <w:widowControl w:val="0"/>
        <w:tabs>
          <w:tab w:val="left" w:pos="259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сущность и причины локальных, региональных, межгосударственных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конфликтов;</w:t>
      </w:r>
    </w:p>
    <w:p w:rsidR="00763C77" w:rsidRPr="007C4D36" w:rsidRDefault="00F64308" w:rsidP="007C4D36">
      <w:pPr>
        <w:pStyle w:val="aff6"/>
        <w:widowControl w:val="0"/>
        <w:tabs>
          <w:tab w:val="left" w:pos="287"/>
        </w:tabs>
        <w:spacing w:after="0" w:line="240" w:lineRule="auto"/>
        <w:ind w:left="0" w:right="11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основные процессы (интеграционные, поликультурные, миграционные и иные) политического, экономического и социального развития ведущих государств и регионов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мира;</w:t>
      </w:r>
    </w:p>
    <w:p w:rsidR="00763C77" w:rsidRPr="007C4D36" w:rsidRDefault="00F64308" w:rsidP="007C4D36">
      <w:pPr>
        <w:pStyle w:val="aff6"/>
        <w:widowControl w:val="0"/>
        <w:tabs>
          <w:tab w:val="left" w:pos="259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назначение ООН, НАТО, ЕС и других организаций и их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763C77" w:rsidRPr="007C4D36" w:rsidRDefault="00F64308" w:rsidP="007C4D36">
      <w:pPr>
        <w:pStyle w:val="aff6"/>
        <w:widowControl w:val="0"/>
        <w:tabs>
          <w:tab w:val="left" w:pos="302"/>
        </w:tabs>
        <w:spacing w:after="0" w:line="240" w:lineRule="auto"/>
        <w:ind w:left="0" w:right="10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 роли науки, культуры и религии в сохранении и укреплении национальных и государственных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традиций;</w:t>
      </w:r>
    </w:p>
    <w:p w:rsidR="00763C77" w:rsidRPr="007C4D36" w:rsidRDefault="00F64308" w:rsidP="007C4D36">
      <w:pPr>
        <w:pStyle w:val="aff6"/>
        <w:widowControl w:val="0"/>
        <w:tabs>
          <w:tab w:val="left" w:pos="273"/>
        </w:tabs>
        <w:spacing w:after="0" w:line="240" w:lineRule="auto"/>
        <w:ind w:left="0" w:right="10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содержание и назначение важнейших правовых и законодательных актов мирового и регионального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значения.</w:t>
      </w:r>
    </w:p>
    <w:p w:rsidR="00763C77" w:rsidRPr="007C4D36" w:rsidRDefault="00961173" w:rsidP="007C4D36">
      <w:pPr>
        <w:pStyle w:val="ac"/>
        <w:spacing w:after="0" w:line="240" w:lineRule="auto"/>
        <w:ind w:right="10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Обучающейся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должен уметь использовать приобретенные знания и умения в практической деятельности и повседневной жизни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для:</w:t>
      </w:r>
    </w:p>
    <w:p w:rsidR="00763C77" w:rsidRPr="007C4D36" w:rsidRDefault="00F64308" w:rsidP="007C4D36">
      <w:pPr>
        <w:pStyle w:val="aff6"/>
        <w:widowControl w:val="0"/>
        <w:tabs>
          <w:tab w:val="left" w:pos="283"/>
        </w:tabs>
        <w:spacing w:after="0" w:line="240" w:lineRule="auto"/>
        <w:ind w:left="0" w:right="11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определения собственной позиции по отношению к явлениям современной жизни, исходя из исторической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обусловленности;</w:t>
      </w:r>
    </w:p>
    <w:p w:rsidR="00763C77" w:rsidRPr="007C4D36" w:rsidRDefault="00F64308" w:rsidP="007C4D36">
      <w:pPr>
        <w:pStyle w:val="aff6"/>
        <w:widowControl w:val="0"/>
        <w:tabs>
          <w:tab w:val="left" w:pos="297"/>
        </w:tabs>
        <w:spacing w:after="0" w:line="240" w:lineRule="auto"/>
        <w:ind w:left="0" w:right="11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использования навыков исторического анализа при критическом восприятии получаемой извне социальной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информации;</w:t>
      </w:r>
    </w:p>
    <w:p w:rsidR="00763C77" w:rsidRPr="007C4D36" w:rsidRDefault="00F64308" w:rsidP="007C4D36">
      <w:pPr>
        <w:pStyle w:val="aff6"/>
        <w:widowControl w:val="0"/>
        <w:tabs>
          <w:tab w:val="left" w:pos="278"/>
        </w:tabs>
        <w:spacing w:after="0" w:line="240" w:lineRule="auto"/>
        <w:ind w:left="0" w:right="10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соотнесения своих действий и поступков окружающих</w:t>
      </w:r>
      <w:r w:rsidR="009F762D" w:rsidRPr="007C4D36">
        <w:rPr>
          <w:rFonts w:ascii="Times New Roman" w:hAnsi="Times New Roman" w:cs="Times New Roman"/>
          <w:sz w:val="24"/>
          <w:szCs w:val="24"/>
        </w:rPr>
        <w:t xml:space="preserve"> с исторически возникшими форма</w:t>
      </w:r>
      <w:r w:rsidR="004711CB" w:rsidRPr="007C4D36">
        <w:rPr>
          <w:rFonts w:ascii="Times New Roman" w:hAnsi="Times New Roman" w:cs="Times New Roman"/>
          <w:sz w:val="24"/>
          <w:szCs w:val="24"/>
        </w:rPr>
        <w:t>ми социального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поведения;</w:t>
      </w:r>
    </w:p>
    <w:p w:rsidR="00763C77" w:rsidRPr="007C4D36" w:rsidRDefault="00F64308" w:rsidP="007C4D36">
      <w:pPr>
        <w:pStyle w:val="aff6"/>
        <w:widowControl w:val="0"/>
        <w:tabs>
          <w:tab w:val="left" w:pos="283"/>
        </w:tabs>
        <w:spacing w:after="0" w:line="240" w:lineRule="auto"/>
        <w:ind w:left="0" w:right="10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осознания себя как представителя исторически сложившегося гражданского, этнокультурного, конфессионального сообщества, гражданина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России.</w:t>
      </w:r>
    </w:p>
    <w:p w:rsidR="00A017F0" w:rsidRPr="007C4D36" w:rsidRDefault="00A017F0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Рекомендуемое количество часов на освоение общеобразовательной учебной дисциплины ОУД.05</w:t>
      </w:r>
    </w:p>
    <w:p w:rsidR="00A017F0" w:rsidRPr="00D33401" w:rsidRDefault="00A017F0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401">
        <w:rPr>
          <w:rFonts w:ascii="Times New Roman" w:hAnsi="Times New Roman" w:cs="Times New Roman"/>
          <w:sz w:val="24"/>
          <w:szCs w:val="24"/>
        </w:rPr>
        <w:t>максимальная учебная нагрузка (всего)-257 часов, включая:</w:t>
      </w:r>
      <w:r w:rsidR="00D33401" w:rsidRPr="00D33401">
        <w:rPr>
          <w:rFonts w:ascii="Times New Roman" w:hAnsi="Times New Roman" w:cs="Times New Roman"/>
          <w:sz w:val="24"/>
          <w:szCs w:val="24"/>
        </w:rPr>
        <w:t xml:space="preserve"> </w:t>
      </w:r>
      <w:r w:rsidR="00D33401">
        <w:rPr>
          <w:rFonts w:ascii="Times New Roman" w:hAnsi="Times New Roman" w:cs="Times New Roman"/>
          <w:sz w:val="24"/>
          <w:szCs w:val="24"/>
        </w:rPr>
        <w:t>-</w:t>
      </w:r>
      <w:r w:rsidRPr="00D33401">
        <w:rPr>
          <w:rFonts w:ascii="Times New Roman" w:hAnsi="Times New Roman" w:cs="Times New Roman"/>
          <w:sz w:val="24"/>
          <w:szCs w:val="24"/>
        </w:rPr>
        <w:t xml:space="preserve"> аудиторная учебная нагрузка (всего)-</w:t>
      </w:r>
      <w:r w:rsidR="000A0858" w:rsidRPr="00D33401">
        <w:rPr>
          <w:rFonts w:ascii="Times New Roman" w:hAnsi="Times New Roman" w:cs="Times New Roman"/>
          <w:sz w:val="24"/>
          <w:szCs w:val="24"/>
        </w:rPr>
        <w:t>1</w:t>
      </w:r>
      <w:r w:rsidRPr="00D33401">
        <w:rPr>
          <w:rFonts w:ascii="Times New Roman" w:hAnsi="Times New Roman" w:cs="Times New Roman"/>
          <w:sz w:val="24"/>
          <w:szCs w:val="24"/>
        </w:rPr>
        <w:t>71 часов,</w:t>
      </w:r>
    </w:p>
    <w:p w:rsidR="00A017F0" w:rsidRPr="007C4D36" w:rsidRDefault="00A017F0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 самостоятельная работа студента (всего)-86 часов,</w:t>
      </w:r>
    </w:p>
    <w:p w:rsidR="00F03608" w:rsidRPr="007C4D36" w:rsidRDefault="00A017F0" w:rsidP="007C4D36">
      <w:pPr>
        <w:pStyle w:val="aff6"/>
        <w:widowControl w:val="0"/>
        <w:numPr>
          <w:ilvl w:val="0"/>
          <w:numId w:val="4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Итоговая аттестация в форме</w:t>
      </w:r>
      <w:r w:rsidRPr="007C4D3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F03608" w:rsidRPr="007C4D36">
        <w:rPr>
          <w:rFonts w:ascii="Times New Roman" w:hAnsi="Times New Roman" w:cs="Times New Roman"/>
          <w:sz w:val="24"/>
          <w:szCs w:val="24"/>
        </w:rPr>
        <w:t xml:space="preserve">Дифференцированного зачета </w:t>
      </w:r>
    </w:p>
    <w:p w:rsidR="007C4D36" w:rsidRDefault="007C4D36" w:rsidP="006E50DE">
      <w:pPr>
        <w:pStyle w:val="Heading11"/>
        <w:spacing w:before="69"/>
        <w:ind w:left="0" w:right="1251"/>
        <w:rPr>
          <w:lang w:val="ru-RU"/>
        </w:rPr>
      </w:pPr>
    </w:p>
    <w:p w:rsidR="00763C77" w:rsidRPr="007C4D36" w:rsidRDefault="004711CB" w:rsidP="006E50DE">
      <w:pPr>
        <w:pStyle w:val="Heading11"/>
        <w:spacing w:before="69"/>
        <w:ind w:left="0" w:right="1251"/>
        <w:rPr>
          <w:b w:val="0"/>
          <w:bCs w:val="0"/>
          <w:lang w:val="ru-RU"/>
        </w:rPr>
      </w:pPr>
      <w:r w:rsidRPr="007C4D36">
        <w:rPr>
          <w:lang w:val="ru-RU"/>
        </w:rPr>
        <w:t>ОУД.06 Физическая</w:t>
      </w:r>
      <w:r w:rsidR="001D4F03" w:rsidRPr="007C4D36">
        <w:rPr>
          <w:lang w:val="ru-RU"/>
        </w:rPr>
        <w:t xml:space="preserve"> </w:t>
      </w:r>
      <w:r w:rsidRPr="007C4D36">
        <w:rPr>
          <w:lang w:val="ru-RU"/>
        </w:rPr>
        <w:t>культура</w:t>
      </w:r>
    </w:p>
    <w:p w:rsidR="00763C77" w:rsidRPr="007C4D36" w:rsidRDefault="004711CB" w:rsidP="007C4D36">
      <w:pPr>
        <w:pStyle w:val="ac"/>
        <w:spacing w:after="0" w:line="240" w:lineRule="auto"/>
        <w:ind w:right="129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Рабочая программа учебной дисциплины Физическая культура является частью программы  подготовки  квалифицированных  рабочих,  служащих  (ППКРС)  по профессии</w:t>
      </w:r>
      <w:r w:rsidR="009F762D" w:rsidRPr="007C4D36">
        <w:rPr>
          <w:rFonts w:ascii="Times New Roman" w:hAnsi="Times New Roman" w:cs="Times New Roman"/>
          <w:sz w:val="24"/>
          <w:szCs w:val="24"/>
        </w:rPr>
        <w:t xml:space="preserve"> п</w:t>
      </w:r>
      <w:r w:rsidRPr="007C4D36">
        <w:rPr>
          <w:rFonts w:ascii="Times New Roman" w:hAnsi="Times New Roman" w:cs="Times New Roman"/>
          <w:sz w:val="24"/>
          <w:szCs w:val="24"/>
        </w:rPr>
        <w:t>родавец, контролёр – кассир в соответствии с ФГОС</w:t>
      </w:r>
      <w:r w:rsidR="00A071F1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СПО.</w:t>
      </w:r>
    </w:p>
    <w:p w:rsidR="009F762D" w:rsidRPr="007C4D36" w:rsidRDefault="004711CB" w:rsidP="007C4D36">
      <w:pPr>
        <w:pStyle w:val="ac"/>
        <w:spacing w:after="0" w:line="240" w:lineRule="auto"/>
        <w:ind w:right="12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Программа учебной дисциплины Физическая культура является частью общеобразовательной подготовки студентов в учреждениях СПО. Составлена на основе примерной программы учебной дисциплины Физическая культура для профессий среднего профессионального образования социально – экономического профиля (базовый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уровень).</w:t>
      </w:r>
    </w:p>
    <w:p w:rsidR="00763C77" w:rsidRPr="007C4D36" w:rsidRDefault="004711CB" w:rsidP="007C4D36">
      <w:pPr>
        <w:pStyle w:val="ac"/>
        <w:spacing w:after="0" w:line="240" w:lineRule="auto"/>
        <w:ind w:right="12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</w:t>
      </w:r>
      <w:r w:rsidRPr="007C4D36">
        <w:rPr>
          <w:rFonts w:ascii="Times New Roman" w:hAnsi="Times New Roman" w:cs="Times New Roman"/>
          <w:b/>
          <w:sz w:val="24"/>
          <w:szCs w:val="24"/>
        </w:rPr>
        <w:t>обучающийся должен</w:t>
      </w:r>
      <w:r w:rsidR="001D4F03" w:rsidRPr="007C4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763C77" w:rsidRPr="007C4D36" w:rsidRDefault="00BF0DAD" w:rsidP="007C4D36">
      <w:pPr>
        <w:pStyle w:val="aff6"/>
        <w:widowControl w:val="0"/>
        <w:tabs>
          <w:tab w:val="left" w:pos="659"/>
        </w:tabs>
        <w:spacing w:after="0" w:line="240" w:lineRule="auto"/>
        <w:ind w:left="0" w:right="12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pict>
          <v:group id="_x0000_s1026" style="position:absolute;left:0;text-align:left;margin-left:76.6pt;margin-top:17.05pt;width:477.7pt;height:13.8pt;z-index:-251657216;mso-position-horizontal-relative:page" coordorigin="1532,341" coordsize="9554,276203">
            <v:shape id="_x0000_s1027" style="position:absolute;left:1532;top:341;width:9554;height:276" coordorigin="1532,341" coordsize="9554,276" path="m1532,617r9553,l11085,341r-9553,l1532,617xe" stroked="f">
              <v:path arrowok="t"/>
            </v:shape>
            <w10:wrap anchorx="page"/>
          </v:group>
        </w:pict>
      </w:r>
      <w:r w:rsidR="00F64308"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влияние оздоровительных систем физического воспитания на укрепление здоровья, профилактику  профессиональных  заболеваний,  вредных  привычек  и  увеличение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продолжительности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жизни;</w:t>
      </w:r>
    </w:p>
    <w:p w:rsidR="00763C77" w:rsidRPr="007C4D36" w:rsidRDefault="00F64308" w:rsidP="007C4D36">
      <w:pPr>
        <w:pStyle w:val="aff6"/>
        <w:widowControl w:val="0"/>
        <w:tabs>
          <w:tab w:val="left" w:pos="659"/>
        </w:tabs>
        <w:spacing w:after="0" w:line="240" w:lineRule="auto"/>
        <w:ind w:left="0" w:right="12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способы контроля и оценки индивидуального физического развития и физической </w:t>
      </w:r>
      <w:r w:rsidR="004711CB" w:rsidRPr="007C4D36">
        <w:rPr>
          <w:rFonts w:ascii="Times New Roman" w:hAnsi="Times New Roman" w:cs="Times New Roman"/>
          <w:spacing w:val="2"/>
          <w:sz w:val="24"/>
          <w:szCs w:val="24"/>
        </w:rPr>
        <w:t>под</w:t>
      </w:r>
      <w:r w:rsidR="004711CB" w:rsidRPr="007C4D36">
        <w:rPr>
          <w:rFonts w:ascii="Times New Roman" w:hAnsi="Times New Roman" w:cs="Times New Roman"/>
          <w:sz w:val="24"/>
          <w:szCs w:val="24"/>
        </w:rPr>
        <w:t>готовленности;</w:t>
      </w:r>
    </w:p>
    <w:p w:rsidR="00763C77" w:rsidRPr="007C4D36" w:rsidRDefault="00F64308" w:rsidP="007C4D36">
      <w:pPr>
        <w:pStyle w:val="aff6"/>
        <w:widowControl w:val="0"/>
        <w:tabs>
          <w:tab w:val="left" w:pos="659"/>
        </w:tabs>
        <w:spacing w:after="0" w:line="240" w:lineRule="auto"/>
        <w:ind w:left="0" w:right="13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правила и способы планирования системы индивидуальных занятий физическими упражнениями различной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</w:t>
      </w:r>
      <w:r w:rsidRPr="007C4D36">
        <w:rPr>
          <w:rFonts w:ascii="Times New Roman" w:hAnsi="Times New Roman" w:cs="Times New Roman"/>
          <w:b/>
          <w:sz w:val="24"/>
          <w:szCs w:val="24"/>
        </w:rPr>
        <w:t>обучающийся должен</w:t>
      </w:r>
      <w:r w:rsidR="001D4F03" w:rsidRPr="007C4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763C77" w:rsidRPr="007C4D36" w:rsidRDefault="00BF0DAD" w:rsidP="007C4D36">
      <w:pPr>
        <w:pStyle w:val="aff6"/>
        <w:widowControl w:val="0"/>
        <w:tabs>
          <w:tab w:val="left" w:pos="547"/>
        </w:tabs>
        <w:spacing w:after="0" w:line="240" w:lineRule="auto"/>
        <w:ind w:left="0" w:right="1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pict>
          <v:group id="_x0000_s1028" style="position:absolute;left:0;text-align:left;margin-left:76.6pt;margin-top:17.35pt;width:477.7pt;height:13.8pt;z-index:-251656192;mso-position-horizontal-relative:page" coordorigin="1532,347" coordsize="9554,276203">
            <v:shape id="_x0000_s1029" style="position:absolute;left:1532;top:347;width:9554;height:276" coordorigin="1532,347" coordsize="9554,276" path="m1532,623r9553,l11085,347r-9553,l1532,623xe" stroked="f">
              <v:path arrowok="t"/>
            </v:shape>
            <w10:wrap anchorx="page"/>
          </v:group>
        </w:pict>
      </w:r>
      <w:r w:rsidR="00F64308"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выполнять индивидуально подобранные комплексы оздоровительной и адаптивной (лечебной) физической культуры, комплексы упражнений атлетической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гимнастики;</w:t>
      </w:r>
    </w:p>
    <w:p w:rsidR="00763C77" w:rsidRPr="007C4D36" w:rsidRDefault="00BF0DAD" w:rsidP="007C4D36">
      <w:pPr>
        <w:pStyle w:val="aff6"/>
        <w:widowControl w:val="0"/>
        <w:tabs>
          <w:tab w:val="left" w:pos="547"/>
        </w:tabs>
        <w:spacing w:before="15"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pict>
          <v:group id="_x0000_s1030" style="position:absolute;left:0;text-align:left;margin-left:76.6pt;margin-top:17.7pt;width:477.7pt;height:47.2pt;z-index:-251655168;mso-position-horizontal-relative:page" coordorigin="15,3" coordsize="95,9442">
            <v:group id="_x0000_s1031" style="position:absolute;left:15;top:3;width:95;height:3" coordorigin="1532,354" coordsize="9554,334">
              <v:shape id="_x0000_s1032" style="position:absolute;left:1532;top:354;width:9554;height:334" coordorigin="1532,354" coordsize="9554,334" path="m1532,688r9553,l11085,354r-9553,l1532,688xe" stroked="f">
                <v:path arrowok="t"/>
              </v:shape>
            </v:group>
            <v:group id="_x0000_s1033" style="position:absolute;left:15;top:6;width:95;height:4" coordorigin="1532,688" coordsize="9554,334">
              <v:shape id="_x0000_s1034" style="position:absolute;left:1532;top:688;width:9554;height:334" coordorigin="1532,688" coordsize="9554,334" path="m1532,1022r9553,l11085,688r-9553,l1532,1022xe" stroked="f">
                <v:path arrowok="t"/>
              </v:shape>
            </v:group>
            <v:group id="_x0000_s1035" style="position:absolute;left:15;top:10;width:95;height:2" coordorigin="1532,1021" coordsize="9554,276">
              <v:shape id="_x0000_s1036" style="position:absolute;left:1532;top:1021;width:9554;height:276" coordorigin="1532,1021" coordsize="9554,276" path="m1532,1297r9553,l11085,1021r-9553,l1532,1297xe" stroked="f">
                <v:path arrowok="t"/>
              </v:shape>
            </v:group>
            <w10:wrap anchorx="page"/>
          </v:group>
        </w:pict>
      </w:r>
      <w:r w:rsidR="00F64308"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выполнять простейшие приемы самомассажа и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релаксации;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проводить самоконтроль при занятиях физическими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упражнениями;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before="17" w:after="0" w:line="240" w:lineRule="auto"/>
        <w:ind w:left="0" w:right="12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преодолевать искусственные и естественные препятствия с использованием разнообразных способов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передвижения;</w:t>
      </w:r>
    </w:p>
    <w:p w:rsidR="00763C77" w:rsidRPr="007C4D36" w:rsidRDefault="00BF0DAD" w:rsidP="007C4D36">
      <w:pPr>
        <w:pStyle w:val="aff6"/>
        <w:widowControl w:val="0"/>
        <w:tabs>
          <w:tab w:val="left" w:pos="547"/>
        </w:tabs>
        <w:spacing w:before="15"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pict>
          <v:group id="_x0000_s1037" style="position:absolute;left:0;text-align:left;margin-left:76.6pt;margin-top:17.7pt;width:477.7pt;height:16.7pt;z-index:-251654144;mso-position-horizontal-relative:page" coordorigin="1532,354" coordsize="9554,334203">
            <v:shape id="_x0000_s1038" style="position:absolute;left:1532;top:354;width:9554;height:334" coordorigin="1532,354" coordsize="9554,334" path="m1532,688r9553,l11085,354r-9553,l1532,688xe" stroked="f">
              <v:path arrowok="t"/>
            </v:shape>
            <w10:wrap anchorx="page"/>
          </v:group>
        </w:pict>
      </w:r>
      <w:r w:rsidR="00F64308"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выполнять приемы  страховки и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само страховки;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before="46"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осуществлять творческое сотрудничество в коллективных  формах  занятий  физической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культурой;</w:t>
      </w:r>
    </w:p>
    <w:p w:rsidR="00763C77" w:rsidRPr="007C4D36" w:rsidRDefault="00BF0DAD" w:rsidP="007C4D36">
      <w:pPr>
        <w:pStyle w:val="aff6"/>
        <w:widowControl w:val="0"/>
        <w:tabs>
          <w:tab w:val="left" w:pos="547"/>
        </w:tabs>
        <w:spacing w:after="0" w:line="240" w:lineRule="auto"/>
        <w:ind w:left="0" w:right="1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pict>
          <v:group id="_x0000_s1039" style="position:absolute;left:0;text-align:left;margin-left:76.6pt;margin-top:17.2pt;width:477.7pt;height:13.75pt;z-index:-251653120;mso-position-horizontal-relative:page" coordorigin="1532,344" coordsize="9554,275203">
            <v:shape id="_x0000_s1040" style="position:absolute;left:1532;top:344;width:9554;height:275" coordorigin="1532,344" coordsize="9554,275" path="m1532,618r9553,l11085,344r-9553,l1532,618xe" stroked="f">
              <v:path arrowok="t"/>
            </v:shape>
            <w10:wrap anchorx="page"/>
          </v:group>
        </w:pict>
      </w:r>
      <w:r w:rsidR="00F64308"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выполнять контрольные нормативы, предусмотренные государственным стандартом по легкойатлетике,волейболу,баскетболу,мини-футболу,лыжнымгонкамприсоответствующей тренировке, с учетом состояния здоровья и функциональных возможностей своего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организма.</w:t>
      </w:r>
    </w:p>
    <w:p w:rsidR="00763C77" w:rsidRPr="007C4D36" w:rsidRDefault="004711CB" w:rsidP="007C4D36">
      <w:pPr>
        <w:pStyle w:val="ac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обучающийся </w:t>
      </w:r>
      <w:r w:rsidRPr="007C4D36">
        <w:rPr>
          <w:rFonts w:ascii="Times New Roman" w:hAnsi="Times New Roman" w:cs="Times New Roman"/>
          <w:b/>
          <w:sz w:val="24"/>
          <w:szCs w:val="24"/>
        </w:rPr>
        <w:t xml:space="preserve">должен уметь использовать </w:t>
      </w:r>
      <w:r w:rsidRPr="007C4D36">
        <w:rPr>
          <w:rFonts w:ascii="Times New Roman" w:hAnsi="Times New Roman" w:cs="Times New Roman"/>
          <w:sz w:val="24"/>
          <w:szCs w:val="24"/>
        </w:rPr>
        <w:t>приобретенные знания и умения в практической деятельности и повседневной жизни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для:</w:t>
      </w:r>
    </w:p>
    <w:p w:rsidR="00763C77" w:rsidRPr="007C4D36" w:rsidRDefault="00BF0DAD" w:rsidP="007C4D36">
      <w:pPr>
        <w:pStyle w:val="aff6"/>
        <w:widowControl w:val="0"/>
        <w:tabs>
          <w:tab w:val="left" w:pos="547"/>
        </w:tabs>
        <w:spacing w:before="7"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pict>
          <v:group id="_x0000_s1041" style="position:absolute;left:0;text-align:left;margin-left:76.6pt;margin-top:17.45pt;width:477.7pt;height:30.5pt;z-index:-251652096;mso-position-horizontal-relative:page" coordorigin="15,3" coordsize="95,6102">
            <v:group id="_x0000_s1042" style="position:absolute;left:15;top:3;width:95;height:3" coordorigin="1532,349" coordsize="9554,334">
              <v:shape id="_x0000_s1043" style="position:absolute;left:1532;top:349;width:9554;height:334" coordorigin="1532,349" coordsize="9554,334" path="m1532,682r9553,l11085,349r-9553,l1532,682xe" stroked="f">
                <v:path arrowok="t"/>
              </v:shape>
            </v:group>
            <v:group id="_x0000_s1044" style="position:absolute;left:15;top:6;width:95;height:3" coordorigin="1532,682" coordsize="9554,276">
              <v:shape id="_x0000_s1045" style="position:absolute;left:1532;top:682;width:9554;height:276" coordorigin="1532,682" coordsize="9554,276" path="m1532,958r9553,l11085,682r-9553,l1532,958xe" stroked="f">
                <v:path arrowok="t"/>
              </v:shape>
            </v:group>
            <w10:wrap anchorx="page"/>
          </v:group>
        </w:pict>
      </w:r>
      <w:r w:rsidR="00F64308"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повышения  работоспособности, сохранения и укрепления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здоровья;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after="0" w:line="240" w:lineRule="auto"/>
        <w:ind w:left="0" w:right="12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подготовки к профессиональной деятельности и службе в Вооруженных Силах Российской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Федерации;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after="0" w:line="240" w:lineRule="auto"/>
        <w:ind w:left="0" w:right="1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организации и проведения индивидуального, коллективного и семейного отдыха, участия в массовых спортивных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соревнованиях;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before="20"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активной творческой деятельности, выбора и формирования здорового образа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жизни.</w:t>
      </w:r>
    </w:p>
    <w:p w:rsidR="00503031" w:rsidRPr="007C4D36" w:rsidRDefault="00503031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Рекомендуемое количество часов на освоение общеобразовательной учебной дисциплины ОУД.06</w:t>
      </w:r>
    </w:p>
    <w:p w:rsidR="00503031" w:rsidRPr="00D33401" w:rsidRDefault="00503031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401">
        <w:rPr>
          <w:rFonts w:ascii="Times New Roman" w:hAnsi="Times New Roman" w:cs="Times New Roman"/>
          <w:sz w:val="24"/>
          <w:szCs w:val="24"/>
        </w:rPr>
        <w:t>максимальная учебная нагрузка (всего)-317 часов, включая:</w:t>
      </w:r>
      <w:r w:rsidR="00D33401" w:rsidRPr="00D33401">
        <w:rPr>
          <w:rFonts w:ascii="Times New Roman" w:hAnsi="Times New Roman" w:cs="Times New Roman"/>
          <w:sz w:val="24"/>
          <w:szCs w:val="24"/>
        </w:rPr>
        <w:t xml:space="preserve"> -</w:t>
      </w:r>
      <w:r w:rsidRPr="00D33401">
        <w:rPr>
          <w:rFonts w:ascii="Times New Roman" w:hAnsi="Times New Roman" w:cs="Times New Roman"/>
          <w:sz w:val="24"/>
          <w:szCs w:val="24"/>
        </w:rPr>
        <w:t xml:space="preserve"> аудиторная учебная нагрузка (всего)-211 часов,</w:t>
      </w:r>
    </w:p>
    <w:p w:rsidR="00503031" w:rsidRPr="007C4D36" w:rsidRDefault="00503031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 самостоятельная работа студента (всего)-106 часов,</w:t>
      </w:r>
    </w:p>
    <w:p w:rsidR="00F03608" w:rsidRPr="007C4D36" w:rsidRDefault="00503031" w:rsidP="00F03608">
      <w:pPr>
        <w:pStyle w:val="aff6"/>
        <w:widowControl w:val="0"/>
        <w:numPr>
          <w:ilvl w:val="0"/>
          <w:numId w:val="4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Итоговая аттестация в форме</w:t>
      </w:r>
      <w:r w:rsidRPr="007C4D36">
        <w:rPr>
          <w:rFonts w:ascii="Times New Roman" w:hAnsi="Times New Roman" w:cs="Times New Roman"/>
          <w:sz w:val="24"/>
          <w:szCs w:val="24"/>
        </w:rPr>
        <w:tab/>
      </w:r>
      <w:r w:rsidR="00F03608" w:rsidRPr="007C4D36">
        <w:rPr>
          <w:rFonts w:ascii="Times New Roman" w:hAnsi="Times New Roman" w:cs="Times New Roman"/>
          <w:sz w:val="24"/>
          <w:szCs w:val="24"/>
        </w:rPr>
        <w:t xml:space="preserve">Дифференцированного зачета </w:t>
      </w:r>
    </w:p>
    <w:p w:rsidR="009B56E3" w:rsidRPr="007C4D36" w:rsidRDefault="009B56E3" w:rsidP="00F03608">
      <w:pPr>
        <w:pStyle w:val="aff6"/>
        <w:widowControl w:val="0"/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1252"/>
        <w:rPr>
          <w:sz w:val="24"/>
          <w:szCs w:val="24"/>
        </w:rPr>
      </w:pPr>
    </w:p>
    <w:p w:rsidR="00763C77" w:rsidRPr="007C4D36" w:rsidRDefault="004711CB" w:rsidP="007C4D36">
      <w:pPr>
        <w:pStyle w:val="Heading11"/>
        <w:ind w:left="0" w:right="1252"/>
        <w:jc w:val="both"/>
        <w:rPr>
          <w:b w:val="0"/>
          <w:bCs w:val="0"/>
          <w:lang w:val="ru-RU"/>
        </w:rPr>
      </w:pPr>
      <w:r w:rsidRPr="007C4D36">
        <w:rPr>
          <w:lang w:val="ru-RU"/>
        </w:rPr>
        <w:t>ОУД.07  Основы безопасности жизнедеятельности</w:t>
      </w:r>
    </w:p>
    <w:p w:rsidR="00763C77" w:rsidRPr="007C4D36" w:rsidRDefault="004711CB" w:rsidP="007C4D36">
      <w:pPr>
        <w:pStyle w:val="ac"/>
        <w:spacing w:after="0" w:line="240" w:lineRule="auto"/>
        <w:ind w:right="127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Рабочая программа учебной дисциплины ОБЖ является частью программы подготовки квалифицированных рабочих</w:t>
      </w:r>
      <w:r w:rsidR="00AC5698" w:rsidRPr="007C4D36">
        <w:rPr>
          <w:rFonts w:ascii="Times New Roman" w:hAnsi="Times New Roman" w:cs="Times New Roman"/>
          <w:sz w:val="24"/>
          <w:szCs w:val="24"/>
        </w:rPr>
        <w:t xml:space="preserve">, служащих (ППКРС) по </w:t>
      </w:r>
      <w:r w:rsidR="000A0858" w:rsidRPr="007C4D36">
        <w:rPr>
          <w:rFonts w:ascii="Times New Roman" w:hAnsi="Times New Roman" w:cs="Times New Roman"/>
          <w:sz w:val="24"/>
          <w:szCs w:val="24"/>
        </w:rPr>
        <w:t>профессии 35.01.13Тракторист-машинист сельскохозяйственного производства</w:t>
      </w:r>
      <w:r w:rsidRPr="007C4D36">
        <w:rPr>
          <w:rFonts w:ascii="Times New Roman" w:hAnsi="Times New Roman" w:cs="Times New Roman"/>
          <w:sz w:val="24"/>
          <w:szCs w:val="24"/>
        </w:rPr>
        <w:t xml:space="preserve"> соответствии с ФГОС</w:t>
      </w:r>
      <w:r w:rsidR="00A071F1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СПО.</w:t>
      </w:r>
    </w:p>
    <w:p w:rsidR="00763C77" w:rsidRPr="007C4D36" w:rsidRDefault="004711CB" w:rsidP="007C4D36">
      <w:pPr>
        <w:pStyle w:val="ac"/>
        <w:spacing w:after="0" w:line="240" w:lineRule="auto"/>
        <w:ind w:right="127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Программа учебной дисциплины ОБЖ является частью общеобразовательной подготовки студентов в учреждениях СПО. Составлена на основе примерной программы учебной дисциплины ОБЖ для профессий среднего профессионального образования социально – экономического профиля (базовый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уровень).</w:t>
      </w:r>
      <w:r w:rsidR="009B56E3" w:rsidRPr="007C4D36">
        <w:rPr>
          <w:rFonts w:ascii="Times New Roman" w:hAnsi="Times New Roman" w:cs="Times New Roman"/>
          <w:sz w:val="24"/>
          <w:szCs w:val="24"/>
        </w:rPr>
        <w:t>В результате изучения учебной дисциплины «ОБЖ» обучающийся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должен:</w:t>
      </w:r>
    </w:p>
    <w:p w:rsidR="00763C77" w:rsidRPr="007C4D36" w:rsidRDefault="004711CB" w:rsidP="007C4D36">
      <w:pPr>
        <w:pStyle w:val="Heading11"/>
        <w:spacing w:before="2"/>
        <w:ind w:left="0"/>
        <w:jc w:val="both"/>
        <w:rPr>
          <w:b w:val="0"/>
          <w:bCs w:val="0"/>
          <w:lang w:val="ru-RU"/>
        </w:rPr>
      </w:pPr>
      <w:r w:rsidRPr="007C4D36">
        <w:rPr>
          <w:lang w:val="ru-RU"/>
        </w:rPr>
        <w:t>знать/понимать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основные составляющие здорового образа жизни и их влияние на безопасность жизнедеятельности личности; репродуктивное здоровье и факторы, влияющие на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него;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потенциальные опасности природного, техногенного и социального происхождения, </w:t>
      </w:r>
      <w:r w:rsidRPr="007C4D36">
        <w:rPr>
          <w:rFonts w:ascii="Times New Roman" w:hAnsi="Times New Roman" w:cs="Times New Roman"/>
          <w:spacing w:val="3"/>
          <w:sz w:val="24"/>
          <w:szCs w:val="24"/>
        </w:rPr>
        <w:t>ха</w:t>
      </w:r>
      <w:r w:rsidRPr="007C4D36">
        <w:rPr>
          <w:rFonts w:ascii="Times New Roman" w:hAnsi="Times New Roman" w:cs="Times New Roman"/>
          <w:sz w:val="24"/>
          <w:szCs w:val="24"/>
        </w:rPr>
        <w:t>рактерные для региона</w:t>
      </w:r>
      <w:r w:rsidR="001D4F03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проживания;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основные задачи государственных служб по защите населения и территорий от чрезвычайных ситуаций природного и техногенного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характера;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lastRenderedPageBreak/>
        <w:t>основы российского законодательства об обороне государства и воинской обязанности граждан;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порядок первоначальной постановки на воинский учет, медицинского освидетельствования, призыва на военную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службу;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состав и предназначение Вооруженных Сил Российской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Федерации;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основные права и обязанности граждан до призыва на военную службу, во время про- хождения военной службы и пребывания в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запасе;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основные виды военно-профессиональной деятельности; особенности прохождения военной службы по призыву и контракту, альтернативной гражданской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службы;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требования, предъявляемые военной службой к уровню подготовленности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призывника;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предназначение, структуру и задачи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РСЧС;</w:t>
      </w:r>
    </w:p>
    <w:p w:rsidR="00763C77" w:rsidRPr="007C4D36" w:rsidRDefault="004711CB" w:rsidP="007C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предназначение, структуру и задачи гражданской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обороны;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before="18" w:after="0" w:line="240" w:lineRule="auto"/>
        <w:ind w:left="0" w:right="29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правила безопасности дорожного движения (в части, касающейся пешеходов, велосипедистов, пассажиров и водителей транспортных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средств);</w:t>
      </w:r>
    </w:p>
    <w:p w:rsidR="00763C77" w:rsidRPr="007C4D36" w:rsidRDefault="004711CB" w:rsidP="007C4D36">
      <w:pPr>
        <w:pStyle w:val="Heading11"/>
        <w:ind w:left="0"/>
        <w:jc w:val="both"/>
        <w:rPr>
          <w:b w:val="0"/>
          <w:bCs w:val="0"/>
          <w:lang w:val="ru-RU"/>
        </w:rPr>
      </w:pPr>
      <w:r w:rsidRPr="007C4D36">
        <w:rPr>
          <w:lang w:val="ru-RU"/>
        </w:rPr>
        <w:t>уметь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after="0" w:line="240" w:lineRule="auto"/>
        <w:ind w:left="0" w:right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владеть способами защиты населения от чрезвычайных ситуаций природного и техно- генного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характера;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before="15"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пользоваться средствами индивидуальной и коллективной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защиты;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after="0" w:line="240" w:lineRule="auto"/>
        <w:ind w:left="0" w:right="2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оценивать уровень своей подготовленности и осуществлять осознанное самоопределение по отношению к военной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службе.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after="0" w:line="240" w:lineRule="auto"/>
        <w:ind w:left="0" w:right="29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соблюдать правила безопасности дорожного движения (в части, касающейся пешеходов, велосипедистов, пассажиров и водителей транспортных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средств);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before="15"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адекватно оценивать транспортные ситуации, опасные для жизни и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здоровья;</w:t>
      </w:r>
    </w:p>
    <w:p w:rsidR="00763C77" w:rsidRPr="007C4D36" w:rsidRDefault="00F64308" w:rsidP="007C4D36">
      <w:pPr>
        <w:pStyle w:val="aff6"/>
        <w:widowControl w:val="0"/>
        <w:tabs>
          <w:tab w:val="left" w:pos="547"/>
        </w:tabs>
        <w:spacing w:before="17" w:after="0" w:line="240" w:lineRule="auto"/>
        <w:ind w:left="0" w:right="2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прогнозировать последствия своего поведения в качестве пешехода и (или) велосипедиста и (или) водителя транспортного средства в различных дорожных ситуациях для жизни и здоровья (своих и окружающих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людей).</w:t>
      </w:r>
    </w:p>
    <w:p w:rsidR="00763C77" w:rsidRPr="007C4D36" w:rsidRDefault="000677C1" w:rsidP="007C4D36">
      <w:pPr>
        <w:pStyle w:val="ac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   Обучающейся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 должен уметь использовать приобретенные знания и умения в практической деятельности и повседневной жизни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для:</w:t>
      </w:r>
    </w:p>
    <w:p w:rsidR="00763C77" w:rsidRPr="007C4D36" w:rsidRDefault="00F64308" w:rsidP="007C4D36">
      <w:pPr>
        <w:pStyle w:val="aff6"/>
        <w:widowControl w:val="0"/>
        <w:tabs>
          <w:tab w:val="left" w:pos="479"/>
        </w:tabs>
        <w:spacing w:before="2"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ведения здорового образа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жизни;</w:t>
      </w:r>
    </w:p>
    <w:p w:rsidR="00763C77" w:rsidRPr="007C4D36" w:rsidRDefault="00F64308" w:rsidP="007C4D36">
      <w:pPr>
        <w:pStyle w:val="aff6"/>
        <w:widowControl w:val="0"/>
        <w:tabs>
          <w:tab w:val="left" w:pos="479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оказания первой медицинской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помощи;</w:t>
      </w:r>
    </w:p>
    <w:p w:rsidR="00763C77" w:rsidRPr="007C4D36" w:rsidRDefault="00F64308" w:rsidP="007C4D36">
      <w:pPr>
        <w:pStyle w:val="aff6"/>
        <w:widowControl w:val="0"/>
        <w:tabs>
          <w:tab w:val="left" w:pos="479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развития в себе духовных и физических качеств, необходимых для военной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службы;</w:t>
      </w:r>
    </w:p>
    <w:p w:rsidR="00763C77" w:rsidRPr="007C4D36" w:rsidRDefault="00F64308" w:rsidP="007C4D36">
      <w:pPr>
        <w:pStyle w:val="aff6"/>
        <w:widowControl w:val="0"/>
        <w:tabs>
          <w:tab w:val="left" w:pos="479"/>
        </w:tabs>
        <w:spacing w:before="17" w:after="0" w:line="240" w:lineRule="auto"/>
        <w:ind w:left="0" w:right="29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вызова (обращения за помощью) в случае необходимости соответствующей службы экстренной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помощи.</w:t>
      </w:r>
    </w:p>
    <w:p w:rsidR="00A10C61" w:rsidRPr="007C4D36" w:rsidRDefault="00A10C61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Рекомендуемое количество часов на освоение общеобразовательной учебной дисциплины ОУД.07</w:t>
      </w:r>
    </w:p>
    <w:p w:rsidR="00A10C61" w:rsidRPr="00D33401" w:rsidRDefault="00A10C61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401">
        <w:rPr>
          <w:rFonts w:ascii="Times New Roman" w:hAnsi="Times New Roman" w:cs="Times New Roman"/>
          <w:sz w:val="24"/>
          <w:szCs w:val="24"/>
        </w:rPr>
        <w:t>максимальная учебная нагрузка (всего)-108 часов, включая:</w:t>
      </w:r>
      <w:r w:rsidR="00D33401" w:rsidRPr="00D33401">
        <w:rPr>
          <w:rFonts w:ascii="Times New Roman" w:hAnsi="Times New Roman" w:cs="Times New Roman"/>
          <w:sz w:val="24"/>
          <w:szCs w:val="24"/>
        </w:rPr>
        <w:t xml:space="preserve"> -</w:t>
      </w:r>
      <w:r w:rsidRPr="00D33401">
        <w:rPr>
          <w:rFonts w:ascii="Times New Roman" w:hAnsi="Times New Roman" w:cs="Times New Roman"/>
          <w:sz w:val="24"/>
          <w:szCs w:val="24"/>
        </w:rPr>
        <w:t xml:space="preserve"> аудиторная учебная нагрузка (всего)-72 часов,</w:t>
      </w:r>
    </w:p>
    <w:p w:rsidR="00A10C61" w:rsidRPr="007C4D36" w:rsidRDefault="00A10C61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 самостоятельная работа студента (всего)-36 часов,</w:t>
      </w:r>
    </w:p>
    <w:p w:rsidR="00F03608" w:rsidRPr="007C4D36" w:rsidRDefault="00A10C61" w:rsidP="007C4D36">
      <w:pPr>
        <w:pStyle w:val="aff6"/>
        <w:widowControl w:val="0"/>
        <w:numPr>
          <w:ilvl w:val="0"/>
          <w:numId w:val="4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Итоговая аттестация в форме</w:t>
      </w:r>
      <w:r w:rsidRPr="007C4D3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F03608" w:rsidRPr="007C4D36">
        <w:rPr>
          <w:rFonts w:ascii="Times New Roman" w:hAnsi="Times New Roman" w:cs="Times New Roman"/>
          <w:sz w:val="24"/>
          <w:szCs w:val="24"/>
        </w:rPr>
        <w:t xml:space="preserve">Дифференцированного зачета </w:t>
      </w:r>
    </w:p>
    <w:p w:rsidR="00763C77" w:rsidRPr="007C4D36" w:rsidRDefault="00763C77" w:rsidP="006E50DE">
      <w:pPr>
        <w:widowControl w:val="0"/>
        <w:tabs>
          <w:tab w:val="left" w:pos="479"/>
        </w:tabs>
        <w:spacing w:before="17" w:after="0" w:line="240" w:lineRule="auto"/>
        <w:ind w:right="290"/>
        <w:rPr>
          <w:rFonts w:ascii="Times New Roman" w:hAnsi="Times New Roman" w:cs="Times New Roman"/>
          <w:sz w:val="24"/>
          <w:szCs w:val="24"/>
        </w:rPr>
      </w:pPr>
    </w:p>
    <w:p w:rsidR="00763C77" w:rsidRPr="007C4D36" w:rsidRDefault="004711CB" w:rsidP="007C4D36">
      <w:pPr>
        <w:pStyle w:val="Heading11"/>
        <w:ind w:left="0" w:right="1252"/>
        <w:jc w:val="both"/>
        <w:rPr>
          <w:lang w:val="ru-RU"/>
        </w:rPr>
      </w:pPr>
      <w:r w:rsidRPr="007C4D36">
        <w:rPr>
          <w:lang w:val="ru-RU"/>
        </w:rPr>
        <w:t>ОУД.08  Астрономия</w:t>
      </w:r>
    </w:p>
    <w:p w:rsidR="00763C77" w:rsidRPr="007C4D36" w:rsidRDefault="004711CB" w:rsidP="007C4D36">
      <w:pPr>
        <w:pStyle w:val="Heading11"/>
        <w:ind w:left="0" w:right="310"/>
        <w:jc w:val="both"/>
        <w:rPr>
          <w:b w:val="0"/>
          <w:bCs w:val="0"/>
          <w:lang w:val="ru-RU"/>
        </w:rPr>
      </w:pPr>
      <w:r w:rsidRPr="007C4D36">
        <w:rPr>
          <w:b w:val="0"/>
          <w:bCs w:val="0"/>
          <w:lang w:val="ru-RU"/>
        </w:rPr>
        <w:t>Личностными результатами освоения курса являются:</w:t>
      </w:r>
    </w:p>
    <w:p w:rsidR="00763C77" w:rsidRPr="007C4D36" w:rsidRDefault="00F64308" w:rsidP="007C4D36">
      <w:pPr>
        <w:pStyle w:val="Heading11"/>
        <w:ind w:left="0" w:right="310"/>
        <w:jc w:val="both"/>
        <w:rPr>
          <w:b w:val="0"/>
          <w:bCs w:val="0"/>
          <w:lang w:val="ru-RU"/>
        </w:rPr>
      </w:pPr>
      <w:r w:rsidRPr="007C4D36">
        <w:rPr>
          <w:b w:val="0"/>
          <w:bCs w:val="0"/>
          <w:lang w:val="ru-RU"/>
        </w:rPr>
        <w:t>•</w:t>
      </w:r>
      <w:r w:rsidR="004711CB" w:rsidRPr="007C4D36">
        <w:rPr>
          <w:b w:val="0"/>
          <w:bCs w:val="0"/>
          <w:lang w:val="ru-RU"/>
        </w:rPr>
        <w:t>формирование умения управлять своей познавательной деятельностью, ответственное отношение к учению, готовность и способность к саморазвитию и самообразованию, а также осознанному построению индивидуальной образовательной деятельности на основе устойчивых познавательных интересов;</w:t>
      </w:r>
    </w:p>
    <w:p w:rsidR="00763C77" w:rsidRPr="007C4D36" w:rsidRDefault="00F64308" w:rsidP="007C4D36">
      <w:pPr>
        <w:pStyle w:val="Heading11"/>
        <w:ind w:left="0" w:right="310"/>
        <w:jc w:val="both"/>
        <w:rPr>
          <w:b w:val="0"/>
          <w:bCs w:val="0"/>
          <w:lang w:val="ru-RU"/>
        </w:rPr>
      </w:pPr>
      <w:r w:rsidRPr="007C4D36">
        <w:rPr>
          <w:b w:val="0"/>
          <w:bCs w:val="0"/>
          <w:lang w:val="ru-RU"/>
        </w:rPr>
        <w:t>•</w:t>
      </w:r>
      <w:r w:rsidR="004711CB" w:rsidRPr="007C4D36">
        <w:rPr>
          <w:b w:val="0"/>
          <w:bCs w:val="0"/>
          <w:lang w:val="ru-RU"/>
        </w:rPr>
        <w:t>формирование познавательной и информационной культуры, в том числе навыков самостоятельной работы с книгами и техническими средствами информационных технологий;</w:t>
      </w:r>
    </w:p>
    <w:p w:rsidR="00763C77" w:rsidRPr="007C4D36" w:rsidRDefault="00F64308" w:rsidP="007C4D36">
      <w:pPr>
        <w:pStyle w:val="Heading11"/>
        <w:ind w:left="0" w:right="310"/>
        <w:jc w:val="both"/>
        <w:rPr>
          <w:b w:val="0"/>
          <w:bCs w:val="0"/>
          <w:lang w:val="ru-RU"/>
        </w:rPr>
      </w:pPr>
      <w:r w:rsidRPr="007C4D36">
        <w:rPr>
          <w:b w:val="0"/>
          <w:bCs w:val="0"/>
          <w:lang w:val="ru-RU"/>
        </w:rPr>
        <w:t>•</w:t>
      </w:r>
      <w:r w:rsidR="004711CB" w:rsidRPr="007C4D36">
        <w:rPr>
          <w:b w:val="0"/>
          <w:bCs w:val="0"/>
          <w:lang w:val="ru-RU"/>
        </w:rPr>
        <w:t>формирование убежденности в возможности познания законов природы и их использования на благо развития человеческой цивилизации;</w:t>
      </w:r>
    </w:p>
    <w:p w:rsidR="00763C77" w:rsidRPr="007C4D36" w:rsidRDefault="00F64308" w:rsidP="007C4D36">
      <w:pPr>
        <w:pStyle w:val="Heading11"/>
        <w:ind w:left="0" w:right="310"/>
        <w:jc w:val="both"/>
        <w:rPr>
          <w:b w:val="0"/>
          <w:bCs w:val="0"/>
          <w:lang w:val="ru-RU"/>
        </w:rPr>
      </w:pPr>
      <w:r w:rsidRPr="007C4D36">
        <w:rPr>
          <w:b w:val="0"/>
          <w:bCs w:val="0"/>
          <w:lang w:val="ru-RU"/>
        </w:rPr>
        <w:t>•</w:t>
      </w:r>
      <w:r w:rsidR="004711CB" w:rsidRPr="007C4D36">
        <w:rPr>
          <w:b w:val="0"/>
          <w:bCs w:val="0"/>
          <w:lang w:val="ru-RU"/>
        </w:rPr>
        <w:t xml:space="preserve">формирование умения находить адекватные способы поведения, взаимодействия и </w:t>
      </w:r>
      <w:r w:rsidR="004711CB" w:rsidRPr="007C4D36">
        <w:rPr>
          <w:b w:val="0"/>
          <w:bCs w:val="0"/>
          <w:lang w:val="ru-RU"/>
        </w:rPr>
        <w:lastRenderedPageBreak/>
        <w:t>сотрудничества в процессе учебной и вне</w:t>
      </w:r>
      <w:r w:rsidR="00D76D08" w:rsidRPr="007C4D36">
        <w:rPr>
          <w:b w:val="0"/>
          <w:bCs w:val="0"/>
          <w:lang w:val="ru-RU"/>
        </w:rPr>
        <w:t xml:space="preserve"> </w:t>
      </w:r>
      <w:r w:rsidR="004711CB" w:rsidRPr="007C4D36">
        <w:rPr>
          <w:b w:val="0"/>
          <w:bCs w:val="0"/>
          <w:lang w:val="ru-RU"/>
        </w:rPr>
        <w:t>учебной деятельности, проявлять уважительное отношение к мнению оппонента в ходе обсуждения спорных проблем науки.</w:t>
      </w:r>
    </w:p>
    <w:p w:rsidR="00763C77" w:rsidRPr="007C4D36" w:rsidRDefault="004711CB" w:rsidP="007C4D36">
      <w:pPr>
        <w:pStyle w:val="Heading11"/>
        <w:ind w:left="0" w:right="310"/>
        <w:jc w:val="both"/>
        <w:rPr>
          <w:b w:val="0"/>
          <w:bCs w:val="0"/>
          <w:lang w:val="ru-RU"/>
        </w:rPr>
      </w:pPr>
      <w:r w:rsidRPr="007C4D36">
        <w:rPr>
          <w:b w:val="0"/>
          <w:bCs w:val="0"/>
          <w:lang w:val="ru-RU"/>
        </w:rPr>
        <w:t>Метапредметные результаты освоения программы предполагают:</w:t>
      </w:r>
    </w:p>
    <w:p w:rsidR="00763C77" w:rsidRPr="007C4D36" w:rsidRDefault="00F64308" w:rsidP="007C4D36">
      <w:pPr>
        <w:pStyle w:val="Heading11"/>
        <w:ind w:left="0" w:right="310"/>
        <w:jc w:val="both"/>
        <w:rPr>
          <w:b w:val="0"/>
          <w:bCs w:val="0"/>
          <w:lang w:val="ru-RU"/>
        </w:rPr>
      </w:pPr>
      <w:r w:rsidRPr="007C4D36">
        <w:rPr>
          <w:b w:val="0"/>
          <w:bCs w:val="0"/>
          <w:lang w:val="ru-RU"/>
        </w:rPr>
        <w:t>•</w:t>
      </w:r>
      <w:r w:rsidR="004711CB" w:rsidRPr="007C4D36">
        <w:rPr>
          <w:b w:val="0"/>
          <w:bCs w:val="0"/>
          <w:lang w:val="ru-RU"/>
        </w:rPr>
        <w:t>находить проблему исследования, ставить вопросы, выдвигать гипотезу, предлагать альтернативные способы решения проблемы и выбирать из них наиболее эффективный, классифицировать объекты исследования, структурировать изучаемый материал, аргументировать свою позицию, формулировать выводы и заключения;</w:t>
      </w:r>
    </w:p>
    <w:p w:rsidR="00763C77" w:rsidRPr="007C4D36" w:rsidRDefault="00F64308" w:rsidP="007C4D36">
      <w:pPr>
        <w:pStyle w:val="Heading11"/>
        <w:ind w:left="0" w:right="310"/>
        <w:jc w:val="both"/>
        <w:rPr>
          <w:b w:val="0"/>
          <w:bCs w:val="0"/>
          <w:lang w:val="ru-RU"/>
        </w:rPr>
      </w:pPr>
      <w:r w:rsidRPr="007C4D36">
        <w:rPr>
          <w:b w:val="0"/>
          <w:bCs w:val="0"/>
          <w:lang w:val="ru-RU"/>
        </w:rPr>
        <w:t>•</w:t>
      </w:r>
      <w:r w:rsidR="004711CB" w:rsidRPr="007C4D36">
        <w:rPr>
          <w:b w:val="0"/>
          <w:bCs w:val="0"/>
          <w:lang w:val="ru-RU"/>
        </w:rPr>
        <w:t>анализировать наблюдаемые явления и объяснять причины их возникновения;</w:t>
      </w:r>
    </w:p>
    <w:p w:rsidR="00763C77" w:rsidRPr="007C4D36" w:rsidRDefault="00F64308" w:rsidP="007C4D36">
      <w:pPr>
        <w:pStyle w:val="Heading11"/>
        <w:ind w:left="0" w:right="310"/>
        <w:jc w:val="both"/>
        <w:rPr>
          <w:b w:val="0"/>
          <w:bCs w:val="0"/>
          <w:lang w:val="ru-RU"/>
        </w:rPr>
      </w:pPr>
      <w:r w:rsidRPr="007C4D36">
        <w:rPr>
          <w:b w:val="0"/>
          <w:bCs w:val="0"/>
          <w:lang w:val="ru-RU"/>
        </w:rPr>
        <w:t>•</w:t>
      </w:r>
      <w:r w:rsidR="004711CB" w:rsidRPr="007C4D36">
        <w:rPr>
          <w:b w:val="0"/>
          <w:bCs w:val="0"/>
          <w:lang w:val="ru-RU"/>
        </w:rPr>
        <w:t>на практике пользоваться основными логическими</w:t>
      </w:r>
      <w:r w:rsidR="00D76D08" w:rsidRPr="007C4D36">
        <w:rPr>
          <w:b w:val="0"/>
          <w:bCs w:val="0"/>
          <w:lang w:val="ru-RU"/>
        </w:rPr>
        <w:t xml:space="preserve"> </w:t>
      </w:r>
      <w:r w:rsidR="004711CB" w:rsidRPr="007C4D36">
        <w:rPr>
          <w:b w:val="0"/>
          <w:bCs w:val="0"/>
          <w:lang w:val="ru-RU"/>
        </w:rPr>
        <w:t>приемами, методами наблюдения, моделирования, мысленного эксперимента, прогнозирования;</w:t>
      </w:r>
    </w:p>
    <w:p w:rsidR="00763C77" w:rsidRPr="007C4D36" w:rsidRDefault="00F64308" w:rsidP="007C4D36">
      <w:pPr>
        <w:pStyle w:val="Heading11"/>
        <w:ind w:left="0" w:right="310"/>
        <w:jc w:val="both"/>
        <w:rPr>
          <w:b w:val="0"/>
          <w:bCs w:val="0"/>
          <w:lang w:val="ru-RU"/>
        </w:rPr>
      </w:pPr>
      <w:r w:rsidRPr="007C4D36">
        <w:rPr>
          <w:b w:val="0"/>
          <w:bCs w:val="0"/>
          <w:lang w:val="ru-RU"/>
        </w:rPr>
        <w:t>•</w:t>
      </w:r>
      <w:r w:rsidR="004711CB" w:rsidRPr="007C4D36">
        <w:rPr>
          <w:b w:val="0"/>
          <w:bCs w:val="0"/>
          <w:lang w:val="ru-RU"/>
        </w:rPr>
        <w:t>выполнять познавательные и практические задания, в том числе проектные;</w:t>
      </w:r>
    </w:p>
    <w:p w:rsidR="00763C77" w:rsidRPr="007C4D36" w:rsidRDefault="00F64308" w:rsidP="007C4D36">
      <w:pPr>
        <w:pStyle w:val="Heading11"/>
        <w:ind w:left="0" w:right="310"/>
        <w:jc w:val="both"/>
        <w:rPr>
          <w:b w:val="0"/>
          <w:bCs w:val="0"/>
          <w:lang w:val="ru-RU"/>
        </w:rPr>
      </w:pPr>
      <w:r w:rsidRPr="007C4D36">
        <w:rPr>
          <w:b w:val="0"/>
          <w:bCs w:val="0"/>
          <w:lang w:val="ru-RU"/>
        </w:rPr>
        <w:t>•</w:t>
      </w:r>
      <w:r w:rsidR="004711CB" w:rsidRPr="007C4D36">
        <w:rPr>
          <w:b w:val="0"/>
          <w:bCs w:val="0"/>
          <w:lang w:val="ru-RU"/>
        </w:rPr>
        <w:t>извлекать информацию из различных источников (включая средства массовой информации и интернет-ресурсы) и критически ее оценивать;</w:t>
      </w:r>
    </w:p>
    <w:p w:rsidR="00756329" w:rsidRPr="007C4D36" w:rsidRDefault="00756329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Рекомендуемое количество часов на освоение общеобразовательной учебной дисциплины ОУД.08</w:t>
      </w:r>
    </w:p>
    <w:p w:rsidR="00756329" w:rsidRPr="00D33401" w:rsidRDefault="00756329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401">
        <w:rPr>
          <w:rFonts w:ascii="Times New Roman" w:hAnsi="Times New Roman" w:cs="Times New Roman"/>
          <w:sz w:val="24"/>
          <w:szCs w:val="24"/>
        </w:rPr>
        <w:t>максимальная учебная нагрузка (всего)-54 часов, включая:</w:t>
      </w:r>
      <w:r w:rsidR="00D33401" w:rsidRPr="00D33401">
        <w:rPr>
          <w:rFonts w:ascii="Times New Roman" w:hAnsi="Times New Roman" w:cs="Times New Roman"/>
          <w:sz w:val="24"/>
          <w:szCs w:val="24"/>
        </w:rPr>
        <w:t xml:space="preserve"> -</w:t>
      </w:r>
      <w:r w:rsidRPr="00D33401">
        <w:rPr>
          <w:rFonts w:ascii="Times New Roman" w:hAnsi="Times New Roman" w:cs="Times New Roman"/>
          <w:sz w:val="24"/>
          <w:szCs w:val="24"/>
        </w:rPr>
        <w:t xml:space="preserve"> аудиторная учебная нагрузка (всего)-36 часов,</w:t>
      </w:r>
    </w:p>
    <w:p w:rsidR="00756329" w:rsidRPr="007C4D36" w:rsidRDefault="00756329" w:rsidP="007C4D36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 самостоятельная работа студента (всего)-18 часов,</w:t>
      </w:r>
    </w:p>
    <w:p w:rsidR="00F03608" w:rsidRPr="007C4D36" w:rsidRDefault="00756329" w:rsidP="007C4D36">
      <w:pPr>
        <w:pStyle w:val="aff6"/>
        <w:widowControl w:val="0"/>
        <w:numPr>
          <w:ilvl w:val="0"/>
          <w:numId w:val="4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Итоговая аттестация в форме</w:t>
      </w:r>
      <w:r w:rsidRPr="007C4D36">
        <w:rPr>
          <w:rFonts w:ascii="Times New Roman" w:hAnsi="Times New Roman" w:cs="Times New Roman"/>
          <w:sz w:val="24"/>
          <w:szCs w:val="24"/>
        </w:rPr>
        <w:tab/>
      </w:r>
      <w:r w:rsidR="00F03608" w:rsidRPr="007C4D36">
        <w:rPr>
          <w:rFonts w:ascii="Times New Roman" w:hAnsi="Times New Roman" w:cs="Times New Roman"/>
          <w:sz w:val="24"/>
          <w:szCs w:val="24"/>
        </w:rPr>
        <w:t xml:space="preserve">Дифференцированного зачета </w:t>
      </w:r>
    </w:p>
    <w:p w:rsidR="00DB5220" w:rsidRPr="007C4D36" w:rsidRDefault="00DB5220" w:rsidP="007C4D36">
      <w:pPr>
        <w:pStyle w:val="Heading11"/>
        <w:ind w:left="0" w:right="1412"/>
        <w:jc w:val="both"/>
        <w:rPr>
          <w:lang w:val="ru-RU"/>
        </w:rPr>
      </w:pPr>
    </w:p>
    <w:p w:rsidR="00763C77" w:rsidRPr="007C4D36" w:rsidRDefault="004711CB" w:rsidP="007C4D36">
      <w:pPr>
        <w:pStyle w:val="Heading11"/>
        <w:ind w:left="0" w:right="1412"/>
        <w:jc w:val="both"/>
        <w:rPr>
          <w:lang w:val="ru-RU"/>
        </w:rPr>
      </w:pPr>
      <w:r w:rsidRPr="007C4D36">
        <w:rPr>
          <w:lang w:val="ru-RU"/>
        </w:rPr>
        <w:t>ОУД. 09 Информатика</w:t>
      </w:r>
    </w:p>
    <w:p w:rsidR="00763C77" w:rsidRPr="007C4D36" w:rsidRDefault="004711CB" w:rsidP="007C4D36">
      <w:pPr>
        <w:pStyle w:val="ac"/>
        <w:spacing w:after="0" w:line="240" w:lineRule="auto"/>
        <w:ind w:right="28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Рабочая программа учебной дисциплины Информатика является частью программы подготовки квалифицированных рабочих, служащих (ППКРС) по </w:t>
      </w:r>
      <w:r w:rsidR="000A0858" w:rsidRPr="007C4D36">
        <w:rPr>
          <w:rFonts w:ascii="Times New Roman" w:hAnsi="Times New Roman" w:cs="Times New Roman"/>
          <w:sz w:val="24"/>
          <w:szCs w:val="24"/>
        </w:rPr>
        <w:t>профессии 35.01.13Тракторист-машинист сельскохозяйственного производства</w:t>
      </w:r>
      <w:r w:rsidRPr="007C4D36">
        <w:rPr>
          <w:rFonts w:ascii="Times New Roman" w:hAnsi="Times New Roman" w:cs="Times New Roman"/>
          <w:sz w:val="24"/>
          <w:szCs w:val="24"/>
        </w:rPr>
        <w:t xml:space="preserve"> соответствии с ФГОС</w:t>
      </w:r>
      <w:r w:rsidR="00A071F1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СПО.</w:t>
      </w:r>
    </w:p>
    <w:p w:rsidR="00763C77" w:rsidRPr="007C4D36" w:rsidRDefault="004711CB" w:rsidP="007C4D36">
      <w:pPr>
        <w:pStyle w:val="ac"/>
        <w:spacing w:after="0" w:line="240" w:lineRule="auto"/>
        <w:ind w:right="287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Программа учебной дисциплины Информатика является частью общеобразовательной подготовки </w:t>
      </w:r>
      <w:r w:rsidR="00AB0CCF" w:rsidRPr="007C4D36">
        <w:rPr>
          <w:rFonts w:ascii="Times New Roman" w:hAnsi="Times New Roman" w:cs="Times New Roman"/>
          <w:sz w:val="24"/>
          <w:szCs w:val="24"/>
        </w:rPr>
        <w:t>обучающихся</w:t>
      </w:r>
      <w:r w:rsidRPr="007C4D36">
        <w:rPr>
          <w:rFonts w:ascii="Times New Roman" w:hAnsi="Times New Roman" w:cs="Times New Roman"/>
          <w:sz w:val="24"/>
          <w:szCs w:val="24"/>
        </w:rPr>
        <w:t xml:space="preserve"> в учреждениях СПО. Составлена на основе примерной программы учебной дисциплины Информатика для профессий среднего профессионального образования социально – экономического профиля (базовый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уровень).</w:t>
      </w:r>
    </w:p>
    <w:p w:rsidR="002548CF" w:rsidRPr="007C4D36" w:rsidRDefault="004711CB" w:rsidP="007C4D36">
      <w:pPr>
        <w:pStyle w:val="ac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Рабочая программа ориентирована на достижение следующих </w:t>
      </w:r>
      <w:r w:rsidRPr="007C4D36">
        <w:rPr>
          <w:rFonts w:ascii="Times New Roman" w:hAnsi="Times New Roman" w:cs="Times New Roman"/>
          <w:b/>
          <w:sz w:val="24"/>
          <w:szCs w:val="24"/>
        </w:rPr>
        <w:t>целей</w:t>
      </w:r>
      <w:r w:rsidRPr="007C4D36">
        <w:rPr>
          <w:rFonts w:ascii="Times New Roman" w:hAnsi="Times New Roman" w:cs="Times New Roman"/>
          <w:sz w:val="24"/>
          <w:szCs w:val="24"/>
        </w:rPr>
        <w:t>:</w:t>
      </w:r>
    </w:p>
    <w:p w:rsidR="002548CF" w:rsidRPr="007C4D36" w:rsidRDefault="00F64308" w:rsidP="007C4D36">
      <w:pPr>
        <w:pStyle w:val="ac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освоение системы базовых знаний, отражающих вклад информатики в формирование современной научной картины мира, роль информационных процессов в обществе, биологических и технических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системах;</w:t>
      </w:r>
    </w:p>
    <w:p w:rsidR="002548CF" w:rsidRPr="007C4D36" w:rsidRDefault="00F64308" w:rsidP="007C4D36">
      <w:pPr>
        <w:pStyle w:val="ac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овладение умениями применять, анализировать, преобразовывать информационные моделиреальныхобъектовипроцессов,используяприэтомИКТ,втомчислеприизучении других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дисциплин;</w:t>
      </w:r>
    </w:p>
    <w:p w:rsidR="00763C77" w:rsidRPr="007C4D36" w:rsidRDefault="00F64308" w:rsidP="007C4D36">
      <w:pPr>
        <w:pStyle w:val="ac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развитие познавательных интересов, интеллектуальных и творческих способностей путемосвоенияииспользованияметодовинформатикиисредствИКТприизучении</w:t>
      </w:r>
    </w:p>
    <w:p w:rsidR="00702DD3" w:rsidRPr="007C4D36" w:rsidRDefault="004711CB" w:rsidP="007C4D36">
      <w:pPr>
        <w:pStyle w:val="ac"/>
        <w:spacing w:before="13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различных учебных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</w:rPr>
        <w:t>предметов;</w:t>
      </w:r>
    </w:p>
    <w:p w:rsidR="00763C77" w:rsidRPr="007C4D36" w:rsidRDefault="00F64308" w:rsidP="007C4D36">
      <w:pPr>
        <w:pStyle w:val="ac"/>
        <w:spacing w:before="13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воспитание ответственного отношения к соблюдению этических и правовых норм </w:t>
      </w:r>
      <w:r w:rsidR="00702DD3" w:rsidRPr="007C4D36">
        <w:rPr>
          <w:rFonts w:ascii="Times New Roman" w:hAnsi="Times New Roman" w:cs="Times New Roman"/>
          <w:spacing w:val="3"/>
          <w:sz w:val="24"/>
          <w:szCs w:val="24"/>
        </w:rPr>
        <w:t>ин</w:t>
      </w:r>
      <w:r w:rsidR="004711CB" w:rsidRPr="007C4D36">
        <w:rPr>
          <w:rFonts w:ascii="Times New Roman" w:hAnsi="Times New Roman" w:cs="Times New Roman"/>
          <w:sz w:val="24"/>
          <w:szCs w:val="24"/>
        </w:rPr>
        <w:t>формационной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763C77" w:rsidRPr="007C4D36" w:rsidRDefault="00F64308" w:rsidP="007C4D36">
      <w:pPr>
        <w:pStyle w:val="aff6"/>
        <w:widowControl w:val="0"/>
        <w:tabs>
          <w:tab w:val="left" w:pos="827"/>
        </w:tabs>
        <w:spacing w:after="0" w:line="240" w:lineRule="auto"/>
        <w:ind w:left="0" w:right="11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приобретение опыта использования информационных технологий в индивидуальной и коллективной учебной и познавательной, в том числе проектной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763C77" w:rsidRPr="007C4D36" w:rsidRDefault="004711CB" w:rsidP="007C4D36">
      <w:pPr>
        <w:spacing w:after="0" w:line="240" w:lineRule="auto"/>
        <w:ind w:right="73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</w:t>
      </w:r>
      <w:r w:rsidRPr="007C4D36">
        <w:rPr>
          <w:rFonts w:ascii="Times New Roman" w:hAnsi="Times New Roman" w:cs="Times New Roman"/>
          <w:b/>
          <w:sz w:val="24"/>
          <w:szCs w:val="24"/>
        </w:rPr>
        <w:t>обучающийся должен</w:t>
      </w:r>
      <w:r w:rsidR="00D76D08" w:rsidRPr="007C4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b/>
          <w:sz w:val="24"/>
          <w:szCs w:val="24"/>
        </w:rPr>
        <w:t>уметь</w:t>
      </w:r>
      <w:r w:rsidRPr="007C4D36">
        <w:rPr>
          <w:rFonts w:ascii="Times New Roman" w:hAnsi="Times New Roman" w:cs="Times New Roman"/>
          <w:sz w:val="24"/>
          <w:szCs w:val="24"/>
        </w:rPr>
        <w:t>:</w:t>
      </w:r>
    </w:p>
    <w:p w:rsidR="00763C77" w:rsidRPr="007C4D36" w:rsidRDefault="00F64308" w:rsidP="007C4D36">
      <w:pPr>
        <w:pStyle w:val="aff6"/>
        <w:widowControl w:val="0"/>
        <w:tabs>
          <w:tab w:val="left" w:pos="1113"/>
        </w:tabs>
        <w:spacing w:after="0" w:line="240" w:lineRule="auto"/>
        <w:ind w:left="0" w:right="7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применять, анализировать, преобразовывать информац</w:t>
      </w:r>
      <w:r w:rsidR="00DD374E" w:rsidRPr="007C4D36">
        <w:rPr>
          <w:rFonts w:ascii="Times New Roman" w:hAnsi="Times New Roman" w:cs="Times New Roman"/>
          <w:sz w:val="24"/>
          <w:szCs w:val="24"/>
        </w:rPr>
        <w:t xml:space="preserve">ионные модели реальных </w:t>
      </w:r>
      <w:r w:rsidR="004711CB" w:rsidRPr="007C4D36">
        <w:rPr>
          <w:rFonts w:ascii="Times New Roman" w:hAnsi="Times New Roman" w:cs="Times New Roman"/>
          <w:sz w:val="24"/>
          <w:szCs w:val="24"/>
        </w:rPr>
        <w:t>объектовипроцессов,используяприэтомИКТ,втомчислеприизучениидругих</w:t>
      </w:r>
      <w:r w:rsidR="004711CB" w:rsidRPr="007C4D36">
        <w:rPr>
          <w:rFonts w:ascii="Times New Roman" w:hAnsi="Times New Roman" w:cs="Times New Roman"/>
          <w:spacing w:val="2"/>
          <w:sz w:val="24"/>
          <w:szCs w:val="24"/>
        </w:rPr>
        <w:t>дис</w:t>
      </w:r>
      <w:r w:rsidR="004711CB" w:rsidRPr="007C4D36">
        <w:rPr>
          <w:rFonts w:ascii="Times New Roman" w:hAnsi="Times New Roman" w:cs="Times New Roman"/>
          <w:sz w:val="24"/>
          <w:szCs w:val="24"/>
        </w:rPr>
        <w:t>циплин;</w:t>
      </w:r>
    </w:p>
    <w:p w:rsidR="00763C77" w:rsidRPr="007C4D36" w:rsidRDefault="00F64308" w:rsidP="007C4D36">
      <w:pPr>
        <w:pStyle w:val="aff6"/>
        <w:widowControl w:val="0"/>
        <w:tabs>
          <w:tab w:val="left" w:pos="1113"/>
        </w:tabs>
        <w:spacing w:after="0" w:line="240" w:lineRule="auto"/>
        <w:ind w:left="0" w:right="10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использовать опыт информационных технологи</w:t>
      </w:r>
      <w:r w:rsidR="00DD374E" w:rsidRPr="007C4D36">
        <w:rPr>
          <w:rFonts w:ascii="Times New Roman" w:hAnsi="Times New Roman" w:cs="Times New Roman"/>
          <w:sz w:val="24"/>
          <w:szCs w:val="24"/>
        </w:rPr>
        <w:t>й в индивидуальной и коллектив</w:t>
      </w:r>
      <w:r w:rsidR="004711CB" w:rsidRPr="007C4D36">
        <w:rPr>
          <w:rFonts w:ascii="Times New Roman" w:hAnsi="Times New Roman" w:cs="Times New Roman"/>
          <w:sz w:val="24"/>
          <w:szCs w:val="24"/>
        </w:rPr>
        <w:t>ной учебной и познавательной, в том числе проектной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763C77" w:rsidRPr="007C4D36" w:rsidRDefault="004711CB" w:rsidP="007C4D36">
      <w:pPr>
        <w:spacing w:after="0" w:line="240" w:lineRule="auto"/>
        <w:ind w:right="73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</w:t>
      </w:r>
      <w:r w:rsidRPr="007C4D36">
        <w:rPr>
          <w:rFonts w:ascii="Times New Roman" w:hAnsi="Times New Roman" w:cs="Times New Roman"/>
          <w:b/>
          <w:sz w:val="24"/>
          <w:szCs w:val="24"/>
        </w:rPr>
        <w:t>обучающийся должен</w:t>
      </w:r>
      <w:r w:rsidR="00D76D08" w:rsidRPr="007C4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b/>
          <w:sz w:val="24"/>
          <w:szCs w:val="24"/>
        </w:rPr>
        <w:t>знать</w:t>
      </w:r>
      <w:r w:rsidRPr="007C4D36">
        <w:rPr>
          <w:rFonts w:ascii="Times New Roman" w:hAnsi="Times New Roman" w:cs="Times New Roman"/>
          <w:sz w:val="24"/>
          <w:szCs w:val="24"/>
        </w:rPr>
        <w:t>:</w:t>
      </w:r>
    </w:p>
    <w:p w:rsidR="00763C77" w:rsidRPr="007C4D36" w:rsidRDefault="00F64308" w:rsidP="007C4D36">
      <w:pPr>
        <w:pStyle w:val="aff6"/>
        <w:widowControl w:val="0"/>
        <w:tabs>
          <w:tab w:val="left" w:pos="1113"/>
        </w:tabs>
        <w:spacing w:after="0" w:line="240" w:lineRule="auto"/>
        <w:ind w:left="0" w:right="7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 xml:space="preserve">системы базовых знаний, отражающих вклад информатики в формирование </w:t>
      </w:r>
      <w:r w:rsidR="004711CB" w:rsidRPr="007C4D36">
        <w:rPr>
          <w:rFonts w:ascii="Times New Roman" w:hAnsi="Times New Roman" w:cs="Times New Roman"/>
          <w:sz w:val="24"/>
          <w:szCs w:val="24"/>
        </w:rPr>
        <w:lastRenderedPageBreak/>
        <w:t>современной научной картины мира, роль информационных процессов в обществе,   биологических и технических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системах;</w:t>
      </w:r>
    </w:p>
    <w:p w:rsidR="00763C77" w:rsidRPr="007C4D36" w:rsidRDefault="00F64308" w:rsidP="007C4D36">
      <w:pPr>
        <w:pStyle w:val="aff6"/>
        <w:widowControl w:val="0"/>
        <w:tabs>
          <w:tab w:val="left" w:pos="1113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-</w:t>
      </w:r>
      <w:r w:rsidR="004711CB" w:rsidRPr="007C4D36">
        <w:rPr>
          <w:rFonts w:ascii="Times New Roman" w:hAnsi="Times New Roman" w:cs="Times New Roman"/>
          <w:sz w:val="24"/>
          <w:szCs w:val="24"/>
        </w:rPr>
        <w:t>правовые нормы информационной</w:t>
      </w:r>
      <w:r w:rsidR="00D76D08" w:rsidRPr="007C4D36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AD3E99" w:rsidRPr="007C4D36" w:rsidRDefault="00AD3E99" w:rsidP="007C4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Рекомендуемое количество часов на освоение общеобразовательный учебной дисциплины ОУД.09</w:t>
      </w:r>
    </w:p>
    <w:p w:rsidR="00AD3E99" w:rsidRPr="007C4D36" w:rsidRDefault="00AD3E99" w:rsidP="007C4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максимальная учебная нагрузка (всего)-222 часов, включая:</w:t>
      </w:r>
      <w:r w:rsidR="00D33401">
        <w:rPr>
          <w:rFonts w:ascii="Times New Roman" w:hAnsi="Times New Roman" w:cs="Times New Roman"/>
          <w:sz w:val="24"/>
          <w:szCs w:val="24"/>
        </w:rPr>
        <w:t xml:space="preserve"> -</w:t>
      </w:r>
      <w:r w:rsidRPr="007C4D36">
        <w:rPr>
          <w:rFonts w:ascii="Times New Roman" w:hAnsi="Times New Roman" w:cs="Times New Roman"/>
          <w:sz w:val="24"/>
          <w:szCs w:val="24"/>
        </w:rPr>
        <w:t>аудиторная учебная нагрузка(всего)-148 часов,</w:t>
      </w:r>
    </w:p>
    <w:p w:rsidR="00AD3E99" w:rsidRPr="007C4D36" w:rsidRDefault="00AD3E99" w:rsidP="007C4D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 самостоятельная работа студента (всего)-74 часов,</w:t>
      </w:r>
    </w:p>
    <w:p w:rsidR="00702DD3" w:rsidRPr="007C4D36" w:rsidRDefault="00AD3E99" w:rsidP="007C4D36">
      <w:pPr>
        <w:pStyle w:val="aff6"/>
        <w:widowControl w:val="0"/>
        <w:tabs>
          <w:tab w:val="left" w:pos="1113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Итоговая аттестация в форме </w:t>
      </w:r>
      <w:r w:rsidR="00A472A8" w:rsidRPr="007C4D36">
        <w:rPr>
          <w:rFonts w:ascii="Times New Roman" w:hAnsi="Times New Roman" w:cs="Times New Roman"/>
          <w:sz w:val="24"/>
          <w:szCs w:val="24"/>
        </w:rPr>
        <w:t>Э</w:t>
      </w:r>
      <w:r w:rsidRPr="007C4D36">
        <w:rPr>
          <w:rFonts w:ascii="Times New Roman" w:hAnsi="Times New Roman" w:cs="Times New Roman"/>
          <w:sz w:val="24"/>
          <w:szCs w:val="24"/>
        </w:rPr>
        <w:t>кзамен</w:t>
      </w:r>
      <w:r w:rsidR="00A472A8" w:rsidRPr="007C4D36">
        <w:rPr>
          <w:rFonts w:ascii="Times New Roman" w:hAnsi="Times New Roman" w:cs="Times New Roman"/>
          <w:sz w:val="24"/>
          <w:szCs w:val="24"/>
        </w:rPr>
        <w:t>а</w:t>
      </w:r>
    </w:p>
    <w:p w:rsidR="00F03608" w:rsidRPr="007C4D36" w:rsidRDefault="00F03608" w:rsidP="006E50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eastAsia="Arial Unicode MS" w:hAnsi="Times New Roman" w:cs="Times New Roman"/>
          <w:b/>
          <w:snapToGrid w:val="0"/>
          <w:color w:val="000000"/>
          <w:sz w:val="24"/>
          <w:szCs w:val="24"/>
          <w:lang w:eastAsia="ru-RU"/>
        </w:rPr>
      </w:pPr>
    </w:p>
    <w:p w:rsidR="000A0858" w:rsidRPr="007C4D36" w:rsidRDefault="000A0858" w:rsidP="006E50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snapToGrid w:val="0"/>
          <w:color w:val="000000"/>
          <w:sz w:val="24"/>
          <w:szCs w:val="24"/>
          <w:lang w:eastAsia="ru-RU"/>
        </w:rPr>
        <w:t>ОУД.10 Физика</w:t>
      </w:r>
    </w:p>
    <w:p w:rsidR="00A071F1" w:rsidRPr="007C4D36" w:rsidRDefault="000A0858" w:rsidP="00094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Область применения  программы: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Рабочая программа учебной дисциплины разработана</w:t>
      </w:r>
      <w:r w:rsidR="00D76D0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на основе Примерной программы учебной дисциплины Физика </w:t>
      </w:r>
      <w:r w:rsidR="00A071F1" w:rsidRPr="007C4D36">
        <w:rPr>
          <w:rFonts w:ascii="Times New Roman" w:hAnsi="Times New Roman" w:cs="Times New Roman"/>
          <w:sz w:val="24"/>
          <w:szCs w:val="24"/>
        </w:rPr>
        <w:t>по профессии 35.01.13Тракторист-машинист сельскохозяйственного производства соответствии с ФГОС СПО.</w:t>
      </w:r>
    </w:p>
    <w:p w:rsidR="000A0858" w:rsidRPr="007C4D36" w:rsidRDefault="000A0858" w:rsidP="00094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 является частью образовательной программы в соответствии с ФГОС СПО по профессии 35.01.13  Тракторист-машинист сельскохозяйственного производства.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Цель учебной дисциплины:</w:t>
      </w:r>
    </w:p>
    <w:p w:rsidR="000A0858" w:rsidRPr="007C4D36" w:rsidRDefault="000A0858" w:rsidP="000947CA">
      <w:pPr>
        <w:numPr>
          <w:ilvl w:val="0"/>
          <w:numId w:val="10"/>
        </w:numPr>
        <w:tabs>
          <w:tab w:val="num" w:pos="360"/>
        </w:tabs>
        <w:suppressAutoHyphens/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освоение знаний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о фундаментальных физических законах и принципах, лежащих в основе современной физической картины мира; наиболее важных открытиях в области физики, оказавших определяющее влияние на развитие техники и технологии; методах научного познания природы; </w:t>
      </w:r>
    </w:p>
    <w:p w:rsidR="000A0858" w:rsidRPr="007C4D36" w:rsidRDefault="000A0858" w:rsidP="000947CA">
      <w:pPr>
        <w:numPr>
          <w:ilvl w:val="0"/>
          <w:numId w:val="10"/>
        </w:numPr>
        <w:tabs>
          <w:tab w:val="num" w:pos="360"/>
        </w:tabs>
        <w:suppressAutoHyphens/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овладение умениями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проводить наблюдения, планировать и выполнять эксперименты, выдвигать гипотезы и строить модели, применять полученные знания по физике для объяснения разнообразных физических явлений и свойств веществ; практического использования физических знаний; оценивать достоверность естественно-научной информации;</w:t>
      </w:r>
    </w:p>
    <w:p w:rsidR="000A0858" w:rsidRPr="007C4D36" w:rsidRDefault="000A0858" w:rsidP="000947CA">
      <w:pPr>
        <w:numPr>
          <w:ilvl w:val="0"/>
          <w:numId w:val="10"/>
        </w:numPr>
        <w:tabs>
          <w:tab w:val="num" w:pos="360"/>
        </w:tabs>
        <w:suppressAutoHyphens/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развитие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познавательных интересов,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технологий;</w:t>
      </w:r>
    </w:p>
    <w:p w:rsidR="000A0858" w:rsidRPr="007C4D36" w:rsidRDefault="000A0858" w:rsidP="000947CA">
      <w:pPr>
        <w:numPr>
          <w:ilvl w:val="0"/>
          <w:numId w:val="10"/>
        </w:numPr>
        <w:tabs>
          <w:tab w:val="num" w:pos="360"/>
        </w:tabs>
        <w:suppressAutoHyphens/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воспитание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убежденности в возможности познания законов природы; использования достижений физики на благо развития человеческой цивилизации; необходимости сотрудничества в процессе совместного выполнения задач, уважительного отношения к мнению оппонента при обсуждении проблем естественнонаучного содержания; готовности к морально-этической оценке использования научных достижений, чувства ответственности за защиту окружающей среды;</w:t>
      </w:r>
    </w:p>
    <w:p w:rsidR="000A0858" w:rsidRPr="007C4D36" w:rsidRDefault="000A0858" w:rsidP="000947CA">
      <w:pPr>
        <w:numPr>
          <w:ilvl w:val="0"/>
          <w:numId w:val="10"/>
        </w:numPr>
        <w:tabs>
          <w:tab w:val="num" w:pos="36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использование приобретенных знаний и умений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для решения практических задач повседневной жизни, обеспечения безопасности собственной жизни, рационального природопользования и охраны окружающей среды.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Требования к результатам освоения дисциплины: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уметь:</w:t>
      </w:r>
    </w:p>
    <w:p w:rsidR="000A0858" w:rsidRPr="007C4D36" w:rsidRDefault="000A0858" w:rsidP="000947CA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pacing w:val="-6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pacing w:val="-6"/>
          <w:sz w:val="24"/>
          <w:szCs w:val="24"/>
          <w:lang w:eastAsia="ru-RU"/>
        </w:rPr>
        <w:t xml:space="preserve">описывать и объяснять физические явления и свойства тел: </w:t>
      </w:r>
      <w:r w:rsidRPr="007C4D36">
        <w:rPr>
          <w:rFonts w:ascii="Times New Roman" w:eastAsia="Arial Unicode MS" w:hAnsi="Times New Roman" w:cs="Times New Roman"/>
          <w:color w:val="000000"/>
          <w:spacing w:val="-6"/>
          <w:sz w:val="24"/>
          <w:szCs w:val="24"/>
          <w:lang w:eastAsia="ru-RU"/>
        </w:rPr>
        <w:t>движение небесных тел и искусственных спутников Земли; свойства газов, жидкостей и твердых тел; электромагнитную индукцию, распространение электромагнитных волн; волновые свойства света; излучение и поглощение света атомом; фотоэффект;</w:t>
      </w:r>
    </w:p>
    <w:p w:rsidR="000A0858" w:rsidRPr="007C4D36" w:rsidRDefault="000A0858" w:rsidP="000947CA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отличать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гипотезы от научных теорий; </w:t>
      </w:r>
    </w:p>
    <w:p w:rsidR="000A0858" w:rsidRPr="007C4D36" w:rsidRDefault="000A0858" w:rsidP="000947CA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делать выводы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на основе экспериментальных данных; </w:t>
      </w:r>
    </w:p>
    <w:p w:rsidR="000A0858" w:rsidRPr="007C4D36" w:rsidRDefault="000A0858" w:rsidP="000947CA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приводить примеры, показывающие, что: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наблюдения и эксперимент являются основой для выдвижения гипотез и теорий, позволяют проверить истинность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теоретических выводов; физическая теория дает возможность объяснять известные явления природы и научные факты, предсказывать еще неизвестные явления;</w:t>
      </w:r>
    </w:p>
    <w:p w:rsidR="000A0858" w:rsidRPr="007C4D36" w:rsidRDefault="000A0858" w:rsidP="000947CA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приводить примеры практического использования физических знаний: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законов механики, термодинамики и электродинамики в энергетике; различных видов электромагнитных излучений для развития радио и телекоммуникаций, квантовой физики в создании ядерной энергетики, лазеров;</w:t>
      </w:r>
    </w:p>
    <w:p w:rsidR="000A0858" w:rsidRPr="007C4D36" w:rsidRDefault="000A0858" w:rsidP="000947CA">
      <w:pPr>
        <w:numPr>
          <w:ilvl w:val="0"/>
          <w:numId w:val="8"/>
        </w:numPr>
        <w:tabs>
          <w:tab w:val="num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воспринимать и на основе полученных знаний самостоятельно оценивать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информацию, содержащуюся в сообщениях СМИ,  Интернете, научно-популярных статьях.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знать:</w:t>
      </w:r>
    </w:p>
    <w:p w:rsidR="000A0858" w:rsidRPr="007C4D36" w:rsidRDefault="000A0858" w:rsidP="000947CA">
      <w:pPr>
        <w:numPr>
          <w:ilvl w:val="0"/>
          <w:numId w:val="9"/>
        </w:numPr>
        <w:tabs>
          <w:tab w:val="left" w:pos="655"/>
          <w:tab w:val="left" w:pos="862"/>
          <w:tab w:val="left" w:pos="1080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смысл понятий: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физическое явление, гипотеза, закон, теория, вещество, взаимодействие, электромагнитное поле, волна, фотон, атом, атомное ядро, ионизирующие излучения, планета, звезда, галактика, Вселенная;</w:t>
      </w:r>
    </w:p>
    <w:p w:rsidR="000A0858" w:rsidRPr="007C4D36" w:rsidRDefault="000A0858" w:rsidP="000947CA">
      <w:pPr>
        <w:numPr>
          <w:ilvl w:val="0"/>
          <w:numId w:val="9"/>
        </w:numPr>
        <w:tabs>
          <w:tab w:val="left" w:pos="655"/>
          <w:tab w:val="left" w:pos="862"/>
          <w:tab w:val="left" w:pos="1080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смысл физических величин: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скорость, ускорение, масса, сила, импульс, работа, 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</w:t>
      </w:r>
    </w:p>
    <w:p w:rsidR="000A0858" w:rsidRPr="007C4D36" w:rsidRDefault="000A0858" w:rsidP="000947CA">
      <w:pPr>
        <w:numPr>
          <w:ilvl w:val="0"/>
          <w:numId w:val="9"/>
        </w:numPr>
        <w:tabs>
          <w:tab w:val="left" w:pos="655"/>
          <w:tab w:val="left" w:pos="862"/>
          <w:tab w:val="left" w:pos="1080"/>
          <w:tab w:val="left" w:pos="1800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смысл физических законов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классической механики, всемирного тяготения, сохранения энергии, импульса и электрического заряда, термодинамики, электромагнитной индукции, фотоэффекта; </w:t>
      </w:r>
    </w:p>
    <w:p w:rsidR="000A0858" w:rsidRPr="007C4D36" w:rsidRDefault="000A0858" w:rsidP="000947CA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вклад российских и зарубежных ученых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, оказавших наибольшее влияние на развитие физики.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Количество часов на освоение программы учебной дисциплины:</w:t>
      </w:r>
    </w:p>
    <w:p w:rsidR="000A0858" w:rsidRPr="007C4D36" w:rsidRDefault="000A0858" w:rsidP="00D33401">
      <w:pPr>
        <w:tabs>
          <w:tab w:val="num" w:pos="360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максимальной учебной нагрузки обучающегося 330 часов, в том числе:</w:t>
      </w:r>
      <w:r w:rsidR="00D33401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обязательной аудиторной учебной нагрузки обучающегося 220 часа;</w:t>
      </w:r>
    </w:p>
    <w:p w:rsidR="000A0858" w:rsidRPr="007C4D36" w:rsidRDefault="000A0858" w:rsidP="000947CA">
      <w:pPr>
        <w:tabs>
          <w:tab w:val="num" w:pos="360"/>
          <w:tab w:val="num" w:pos="540"/>
          <w:tab w:val="left" w:pos="868"/>
          <w:tab w:val="left" w:pos="1832"/>
          <w:tab w:val="left" w:pos="2748"/>
          <w:tab w:val="left" w:pos="3664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самостоятельной работы обучающегося 110 часов.</w:t>
      </w:r>
    </w:p>
    <w:p w:rsidR="00954AF2" w:rsidRPr="007C4D36" w:rsidRDefault="00954AF2" w:rsidP="006E50DE">
      <w:pPr>
        <w:pStyle w:val="aff6"/>
        <w:widowControl w:val="0"/>
        <w:tabs>
          <w:tab w:val="left" w:pos="1113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Итоговая аттестация в форме Экзамена</w:t>
      </w:r>
    </w:p>
    <w:p w:rsidR="00954AF2" w:rsidRPr="007C4D36" w:rsidRDefault="00954AF2" w:rsidP="006E50DE">
      <w:pPr>
        <w:pStyle w:val="aff6"/>
        <w:widowControl w:val="0"/>
        <w:tabs>
          <w:tab w:val="left" w:pos="1113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0947CA" w:rsidRDefault="000A0858" w:rsidP="000947CA">
      <w:pPr>
        <w:keepNext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ОУД.</w:t>
      </w:r>
      <w:r w:rsidRPr="007C4D36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 xml:space="preserve">11 </w:t>
      </w:r>
      <w:r w:rsidRPr="007C4D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Естествознание(химия, биология)</w:t>
      </w:r>
    </w:p>
    <w:p w:rsidR="00A071F1" w:rsidRPr="007C4D36" w:rsidRDefault="000A0858" w:rsidP="000947CA">
      <w:pPr>
        <w:keepNext/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Рабочая программа учебной дисциплины разработана</w:t>
      </w:r>
      <w:r w:rsidR="00D76D0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на основе Примерной программы учебной дисциплины Химия </w:t>
      </w:r>
      <w:r w:rsidR="00A071F1" w:rsidRPr="007C4D36">
        <w:rPr>
          <w:rFonts w:ascii="Times New Roman" w:hAnsi="Times New Roman" w:cs="Times New Roman"/>
          <w:sz w:val="24"/>
          <w:szCs w:val="24"/>
        </w:rPr>
        <w:t>по профессии 35.01.13Тракторист-машинист сельскохозяйственного производства соответствии с ФГОС СПО.</w:t>
      </w:r>
    </w:p>
    <w:p w:rsidR="000A0858" w:rsidRPr="007C4D36" w:rsidRDefault="000A0858" w:rsidP="00094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 является частью образовательной программы в соответствии с ФГОС СПО по профессии 35.01.13  Тракторист-машинист сельскохозяйственного производства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Цель учебной дисциплины:</w:t>
      </w:r>
    </w:p>
    <w:p w:rsidR="000A0858" w:rsidRPr="007C4D36" w:rsidRDefault="000A0858" w:rsidP="000947CA">
      <w:pPr>
        <w:numPr>
          <w:ilvl w:val="0"/>
          <w:numId w:val="1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  <w:r w:rsidRPr="007C4D36">
        <w:rPr>
          <w:rFonts w:ascii="Times New Roman" w:eastAsia="Lucida Sans Unicode" w:hAnsi="Times New Roman" w:cs="Times New Roman"/>
          <w:b/>
          <w:sz w:val="24"/>
          <w:szCs w:val="24"/>
          <w:lang w:eastAsia="ar-SA"/>
        </w:rPr>
        <w:t>освоение знаний</w:t>
      </w:r>
      <w:r w:rsidRPr="007C4D36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о химической составляющей естественно-научной картины мира, важнейших химических понятиях, законах и теориях;</w:t>
      </w:r>
    </w:p>
    <w:p w:rsidR="000A0858" w:rsidRPr="007C4D36" w:rsidRDefault="000A0858" w:rsidP="000947CA">
      <w:pPr>
        <w:numPr>
          <w:ilvl w:val="0"/>
          <w:numId w:val="1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  <w:r w:rsidRPr="007C4D36">
        <w:rPr>
          <w:rFonts w:ascii="Times New Roman" w:eastAsia="Lucida Sans Unicode" w:hAnsi="Times New Roman" w:cs="Times New Roman"/>
          <w:b/>
          <w:sz w:val="24"/>
          <w:szCs w:val="24"/>
          <w:lang w:eastAsia="ar-SA"/>
        </w:rPr>
        <w:t>овладение умениями</w:t>
      </w:r>
      <w:r w:rsidRPr="007C4D36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0A0858" w:rsidRPr="007C4D36" w:rsidRDefault="000A0858" w:rsidP="000947CA">
      <w:pPr>
        <w:numPr>
          <w:ilvl w:val="0"/>
          <w:numId w:val="11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  <w:r w:rsidRPr="007C4D36">
        <w:rPr>
          <w:rFonts w:ascii="Times New Roman" w:eastAsia="Lucida Sans Unicode" w:hAnsi="Times New Roman" w:cs="Times New Roman"/>
          <w:b/>
          <w:sz w:val="24"/>
          <w:szCs w:val="24"/>
          <w:lang w:eastAsia="ar-SA"/>
        </w:rPr>
        <w:t>развитие познавательных интересов</w:t>
      </w:r>
      <w:r w:rsidRPr="007C4D36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и </w:t>
      </w:r>
      <w:r w:rsidRPr="007C4D36">
        <w:rPr>
          <w:rFonts w:ascii="Times New Roman" w:eastAsia="Lucida Sans Unicode" w:hAnsi="Times New Roman" w:cs="Times New Roman"/>
          <w:b/>
          <w:sz w:val="24"/>
          <w:szCs w:val="24"/>
          <w:lang w:eastAsia="ar-SA"/>
        </w:rPr>
        <w:t>интеллектуальных способностей</w:t>
      </w:r>
      <w:r w:rsidRPr="007C4D36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0A0858" w:rsidRPr="007C4D36" w:rsidRDefault="000A0858" w:rsidP="000947CA">
      <w:pPr>
        <w:numPr>
          <w:ilvl w:val="0"/>
          <w:numId w:val="11"/>
        </w:numPr>
        <w:tabs>
          <w:tab w:val="left" w:pos="720"/>
        </w:tabs>
        <w:spacing w:after="0" w:line="228" w:lineRule="auto"/>
        <w:ind w:left="720" w:hanging="360"/>
        <w:jc w:val="both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  <w:r w:rsidRPr="007C4D36">
        <w:rPr>
          <w:rFonts w:ascii="Times New Roman" w:eastAsia="Lucida Sans Unicode" w:hAnsi="Times New Roman" w:cs="Times New Roman"/>
          <w:b/>
          <w:sz w:val="24"/>
          <w:szCs w:val="24"/>
          <w:lang w:eastAsia="ar-SA"/>
        </w:rPr>
        <w:t>воспитание убежденности</w:t>
      </w:r>
      <w:r w:rsidRPr="007C4D36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позитивной роли химии в жизни современного общества, необходимости химически грамотного отношения к собственному здоровью и окружающей среде;</w:t>
      </w:r>
    </w:p>
    <w:p w:rsidR="000A0858" w:rsidRPr="007C4D36" w:rsidRDefault="000A0858" w:rsidP="000947CA">
      <w:pPr>
        <w:numPr>
          <w:ilvl w:val="0"/>
          <w:numId w:val="11"/>
        </w:numPr>
        <w:tabs>
          <w:tab w:val="left" w:pos="720"/>
        </w:tabs>
        <w:spacing w:after="0" w:line="228" w:lineRule="auto"/>
        <w:ind w:left="720" w:hanging="360"/>
        <w:jc w:val="both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  <w:r w:rsidRPr="007C4D36">
        <w:rPr>
          <w:rFonts w:ascii="Times New Roman" w:eastAsia="Lucida Sans Unicode" w:hAnsi="Times New Roman" w:cs="Times New Roman"/>
          <w:b/>
          <w:sz w:val="24"/>
          <w:szCs w:val="24"/>
          <w:lang w:eastAsia="ar-SA"/>
        </w:rPr>
        <w:t>применение полученных знаний</w:t>
      </w:r>
      <w:r w:rsidR="00A071F1" w:rsidRPr="007C4D36">
        <w:rPr>
          <w:rFonts w:ascii="Times New Roman" w:eastAsia="Lucida Sans Unicode" w:hAnsi="Times New Roman" w:cs="Times New Roman"/>
          <w:b/>
          <w:sz w:val="24"/>
          <w:szCs w:val="24"/>
          <w:lang w:eastAsia="ar-SA"/>
        </w:rPr>
        <w:t xml:space="preserve"> </w:t>
      </w:r>
      <w:r w:rsidRPr="007C4D36">
        <w:rPr>
          <w:rFonts w:ascii="Times New Roman" w:eastAsia="Lucida Sans Unicode" w:hAnsi="Times New Roman" w:cs="Times New Roman"/>
          <w:b/>
          <w:sz w:val="24"/>
          <w:szCs w:val="24"/>
          <w:lang w:eastAsia="ar-SA"/>
        </w:rPr>
        <w:t>и умений</w:t>
      </w:r>
      <w:r w:rsidRPr="007C4D36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для безопасного использования веществ и материалов в быту, на производстве и в сельском хозяйстве, для решения практических задач в повседневной жизни, для предупреждения явлений, наносящих вред здоровью человека и окружающей среде.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Требования к результатам освоения дисциплины: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В результате освоения учебной дисциплины обучающийся должен уметь:</w:t>
      </w:r>
    </w:p>
    <w:p w:rsidR="000A0858" w:rsidRPr="007C4D36" w:rsidRDefault="000A0858" w:rsidP="000947CA">
      <w:pPr>
        <w:numPr>
          <w:ilvl w:val="0"/>
          <w:numId w:val="12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называть: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изученные вещества по «тривиальной» или международной номенклатурам;</w:t>
      </w:r>
    </w:p>
    <w:p w:rsidR="000A0858" w:rsidRPr="007C4D36" w:rsidRDefault="000A0858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определять: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валентность и степень окисления химических элементов, тип химической связи в соединениях, заряд иона, пространственное строение молекул, тип кристаллической решетки, характер среды в водных растворах, окислитель и восстановитель, направление смещения равновесия под влиянием различных факторов, изомеры и гомологи, принадлежность веществ к разным классам неорганических и органических соединений; характер взаимного влияния атомов в молекулах, типы реакций в неорганической и органической химии;</w:t>
      </w:r>
    </w:p>
    <w:p w:rsidR="000A0858" w:rsidRPr="007C4D36" w:rsidRDefault="000A0858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характеризовать:</w:t>
      </w:r>
      <w:r w:rsidRPr="007C4D3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en-US" w:eastAsia="ru-RU"/>
        </w:rPr>
        <w:t>s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-, </w:t>
      </w:r>
      <w:r w:rsidRPr="007C4D3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en-US" w:eastAsia="ru-RU"/>
        </w:rPr>
        <w:t>p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-, </w:t>
      </w:r>
      <w:r w:rsidRPr="007C4D3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en-US" w:eastAsia="ru-RU"/>
        </w:rPr>
        <w:t>d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-элементы по их положению в Периодической системе Д.И. Менделеева; общие химические свойства металлов, неметаллов, основных классов неорганических и органических соединений; строение и свойства органических соединений (углеводородов, спиртов, фенолов, альдегидов, кетонов, карбоновых кислот, аминов, аминокислот и углеводов);</w:t>
      </w:r>
    </w:p>
    <w:p w:rsidR="000A0858" w:rsidRPr="007C4D36" w:rsidRDefault="000A0858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объяснять: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зависимость свойств химического элемента и образованных им веществ от положения в Периодической системе Д.И. Менделеева; зависимость свойств неорганических веществ от их состава и строения, природу химической связи, зависимость скорости химической реакции от различных факторов, реакционной способности органических соединений от строения их молекул;</w:t>
      </w:r>
    </w:p>
    <w:p w:rsidR="000A0858" w:rsidRPr="007C4D36" w:rsidRDefault="000A0858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выполнять химический эксперимент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по распознаванию важнейших неорганических и органических веществ, получению конкретных веществ, относящихся к изученным классам соединений;</w:t>
      </w:r>
    </w:p>
    <w:p w:rsidR="000A0858" w:rsidRPr="007C4D36" w:rsidRDefault="000A0858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проводить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расчеты по химическим формулам и уравнениям реакций;</w:t>
      </w:r>
    </w:p>
    <w:p w:rsidR="000A0858" w:rsidRPr="007C4D36" w:rsidRDefault="000A0858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осуществлять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самостоятельный поиск химической информации с использованием различных источников (справочных, научных и 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информации и ее представления в различных формах;</w:t>
      </w:r>
    </w:p>
    <w:p w:rsidR="000A0858" w:rsidRPr="007C4D36" w:rsidRDefault="000A0858" w:rsidP="000947CA">
      <w:pPr>
        <w:spacing w:before="120" w:after="0" w:line="216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жизни:</w:t>
      </w:r>
    </w:p>
    <w:p w:rsidR="000A0858" w:rsidRPr="007C4D36" w:rsidRDefault="000A0858" w:rsidP="000947CA">
      <w:pPr>
        <w:numPr>
          <w:ilvl w:val="0"/>
          <w:numId w:val="13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понимания глобальных проблем, стоящих перед человечеством: экологических, энергетических и сырьевых;</w:t>
      </w:r>
    </w:p>
    <w:p w:rsidR="000A0858" w:rsidRPr="007C4D36" w:rsidRDefault="000A0858" w:rsidP="000947CA">
      <w:pPr>
        <w:numPr>
          <w:ilvl w:val="0"/>
          <w:numId w:val="13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объяснения химических явлений, происходящих в природе, быту и на производстве;</w:t>
      </w:r>
    </w:p>
    <w:p w:rsidR="000A0858" w:rsidRPr="007C4D36" w:rsidRDefault="000A0858" w:rsidP="000947CA">
      <w:pPr>
        <w:numPr>
          <w:ilvl w:val="0"/>
          <w:numId w:val="13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 грамотного поведения в окружающей среде;</w:t>
      </w:r>
    </w:p>
    <w:p w:rsidR="000A0858" w:rsidRPr="007C4D36" w:rsidRDefault="000A0858" w:rsidP="000947CA">
      <w:pPr>
        <w:numPr>
          <w:ilvl w:val="0"/>
          <w:numId w:val="13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влияния химического загрязнения окружающей среды на организм человека и другие живые организмы;</w:t>
      </w:r>
    </w:p>
    <w:p w:rsidR="000A0858" w:rsidRPr="007C4D36" w:rsidRDefault="000A0858" w:rsidP="000947CA">
      <w:pPr>
        <w:numPr>
          <w:ilvl w:val="0"/>
          <w:numId w:val="13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безопасной работы с веществами в лаборатории, быту и на производстве;</w:t>
      </w:r>
    </w:p>
    <w:p w:rsidR="000A0858" w:rsidRPr="007C4D36" w:rsidRDefault="000A0858" w:rsidP="000947CA">
      <w:pPr>
        <w:numPr>
          <w:ilvl w:val="0"/>
          <w:numId w:val="13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определения возможности протекания химических превращений в различных условиях и оценки их последствий;</w:t>
      </w:r>
    </w:p>
    <w:p w:rsidR="000A0858" w:rsidRPr="007C4D36" w:rsidRDefault="000A0858" w:rsidP="000947CA">
      <w:pPr>
        <w:numPr>
          <w:ilvl w:val="0"/>
          <w:numId w:val="13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распознавания и идентификации важнейших веществ и материалов;</w:t>
      </w:r>
    </w:p>
    <w:p w:rsidR="000A0858" w:rsidRPr="007C4D36" w:rsidRDefault="000A0858" w:rsidP="000947CA">
      <w:pPr>
        <w:numPr>
          <w:ilvl w:val="0"/>
          <w:numId w:val="13"/>
        </w:numPr>
        <w:tabs>
          <w:tab w:val="num" w:pos="426"/>
        </w:tabs>
        <w:spacing w:after="0" w:line="216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качества питьевой воды и отдельных пищевых продуктов;</w:t>
      </w:r>
    </w:p>
    <w:p w:rsidR="000A0858" w:rsidRPr="007C4D36" w:rsidRDefault="000A0858" w:rsidP="000947CA">
      <w:pPr>
        <w:spacing w:after="0" w:line="240" w:lineRule="auto"/>
        <w:ind w:left="426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критической оценки достоверности химической информации, поступающей из различных источников.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знать:</w:t>
      </w:r>
    </w:p>
    <w:p w:rsidR="000A0858" w:rsidRPr="007C4D36" w:rsidRDefault="000A0858" w:rsidP="000947CA">
      <w:pPr>
        <w:numPr>
          <w:ilvl w:val="0"/>
          <w:numId w:val="14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роль химии в естествознании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, ее связь с другими естественными науками, значение в жизни современного общества;</w:t>
      </w:r>
    </w:p>
    <w:p w:rsidR="000A0858" w:rsidRPr="007C4D36" w:rsidRDefault="000A0858" w:rsidP="000947CA">
      <w:pPr>
        <w:numPr>
          <w:ilvl w:val="0"/>
          <w:numId w:val="14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важнейшие химические понятия: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вещество, химический элемент, атом, молекула, масса атомов и молекул, ион, радикал, аллотропия, нуклиды и изотопы, атомные </w:t>
      </w:r>
      <w:r w:rsidRPr="007C4D36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s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-, </w:t>
      </w:r>
      <w:r w:rsidRPr="007C4D36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p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-, </w:t>
      </w:r>
      <w:r w:rsidRPr="007C4D36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d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-орбитали, химическая связь, электроотрицательность, валентность, степень окисления, гибридизация орбиталей, пространственное строение молекул, моль, молярная масса, молярный объем газообразных веществ, вещества молекулярного и немолекулярного строения, комплексные соединения, дисперсные системы, истинные 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растворы, электролитич</w:t>
      </w:r>
      <w:r w:rsidR="00D76D08"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еская диссоциация, кислотно-осно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вные реакции в водных растворах, гидролиз, окисление и восстановление, электролиз, скорость химической реакции, механизм реакции, катализ, тепловой эффект реакции, энтальпия, теплота образования, энтропия, химическое равновесие, константа равновесия, углеродный скелет, функциональная группа, гомология, структурная и пространственная изомерия, индуктивный и мезомерный эффекты, электрофил, нуклеофил, основные типы реакций в неорганической и органической химии;</w:t>
      </w:r>
    </w:p>
    <w:p w:rsidR="000A0858" w:rsidRPr="007C4D36" w:rsidRDefault="000A0858" w:rsidP="000947CA">
      <w:pPr>
        <w:numPr>
          <w:ilvl w:val="0"/>
          <w:numId w:val="14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законы химии: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 сохранения массы веществ, закон постоянства состава веществ, Периодический закон Д.И. Менделеева, закон Гесса, закон Авогадро;</w:t>
      </w:r>
    </w:p>
    <w:p w:rsidR="000A0858" w:rsidRPr="007C4D36" w:rsidRDefault="000A0858" w:rsidP="000947CA">
      <w:pPr>
        <w:numPr>
          <w:ilvl w:val="0"/>
          <w:numId w:val="14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теории химии;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строения атома, химической связи, электролитической диссоциации, кислот и оснований, строения органических и неорганических соединений (включая стереохимию), химическую кинетику и химическую термодинамику;</w:t>
      </w:r>
    </w:p>
    <w:p w:rsidR="000A0858" w:rsidRPr="007C4D36" w:rsidRDefault="000A0858" w:rsidP="000947CA">
      <w:pPr>
        <w:numPr>
          <w:ilvl w:val="0"/>
          <w:numId w:val="14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классификацию и номенклатуру 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неорганических и органических соединений;</w:t>
      </w:r>
    </w:p>
    <w:p w:rsidR="000A0858" w:rsidRPr="007C4D36" w:rsidRDefault="000A0858" w:rsidP="000947CA">
      <w:pPr>
        <w:numPr>
          <w:ilvl w:val="0"/>
          <w:numId w:val="14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природные источники 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углеводородов и способы их переработки;</w:t>
      </w:r>
    </w:p>
    <w:p w:rsidR="000A0858" w:rsidRPr="007C4D36" w:rsidRDefault="000A0858" w:rsidP="000947CA">
      <w:pPr>
        <w:numPr>
          <w:ilvl w:val="0"/>
          <w:numId w:val="14"/>
        </w:numPr>
        <w:tabs>
          <w:tab w:val="num" w:pos="426"/>
        </w:tabs>
        <w:spacing w:after="0" w:line="21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D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вещества и материалы, широко используемые в практике:</w:t>
      </w:r>
      <w:r w:rsidRPr="007C4D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металлы и сплавы, графит, кварц, минеральные удобрения, минеральные и органические кислоты, щелочи, аммиак, углеводороды, фенол, анилин, метанол, этанол, этиленгликоль, глицерин, формальдегид, ацетальдегид, ацетон, глюкоза, сахароза, крахмал, клетчатка, аминокислоты, белки, искусственные волокна, каучуки, пластмассы, жиры, мыла и моющие средства;</w:t>
      </w:r>
    </w:p>
    <w:p w:rsidR="000A0858" w:rsidRPr="007C4D36" w:rsidRDefault="000A0858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snapToGrid w:val="0"/>
          <w:color w:val="000000"/>
          <w:sz w:val="24"/>
          <w:szCs w:val="24"/>
          <w:lang w:eastAsia="ru-RU"/>
        </w:rPr>
        <w:t>Биология</w:t>
      </w:r>
    </w:p>
    <w:p w:rsidR="00B630BE" w:rsidRPr="007C4D36" w:rsidRDefault="000A0858" w:rsidP="000947CA">
      <w:pPr>
        <w:pStyle w:val="ac"/>
        <w:spacing w:after="0" w:line="240" w:lineRule="auto"/>
        <w:ind w:right="28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Рабочая программа учебной дисциплины разработана</w:t>
      </w:r>
      <w:r w:rsidR="00D76D0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на основе Примерной программы учебной дисциплины Биология </w:t>
      </w:r>
      <w:r w:rsidR="00B630BE" w:rsidRPr="007C4D36">
        <w:rPr>
          <w:rFonts w:ascii="Times New Roman" w:hAnsi="Times New Roman" w:cs="Times New Roman"/>
          <w:sz w:val="24"/>
          <w:szCs w:val="24"/>
        </w:rPr>
        <w:t>по профессии 35.01.13Тракторист-машинист сельскохозяйственного производства соответствии с ФГОС СПО.</w:t>
      </w:r>
    </w:p>
    <w:p w:rsidR="000A0858" w:rsidRPr="007C4D36" w:rsidRDefault="000A0858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 является частью образовательной программы в соответствии с ФГОС СПО по профессии 35.01.13  Тракторист-машинист сельскохозяйственного производства.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Цель учебной дисциплины:</w:t>
      </w:r>
    </w:p>
    <w:p w:rsidR="000A0858" w:rsidRPr="007C4D36" w:rsidRDefault="000A0858" w:rsidP="000947CA">
      <w:pPr>
        <w:numPr>
          <w:ilvl w:val="0"/>
          <w:numId w:val="11"/>
        </w:numPr>
        <w:tabs>
          <w:tab w:val="left" w:pos="720"/>
        </w:tabs>
        <w:suppressAutoHyphens/>
        <w:spacing w:after="0" w:line="240" w:lineRule="auto"/>
        <w:ind w:left="720" w:hanging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освоение знаний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о современной естественно-научной картине мира и методах биологических наук; знакомство с наиболее важными идеями и достижениями биологии, оказавшими определяющее влияние на развитие народного хозяйства, медицины и технологий;</w:t>
      </w:r>
    </w:p>
    <w:p w:rsidR="000A0858" w:rsidRPr="007C4D36" w:rsidRDefault="000A0858" w:rsidP="000947CA">
      <w:pPr>
        <w:numPr>
          <w:ilvl w:val="0"/>
          <w:numId w:val="11"/>
        </w:numPr>
        <w:tabs>
          <w:tab w:val="num" w:pos="720"/>
          <w:tab w:val="left" w:pos="750"/>
        </w:tabs>
        <w:suppressAutoHyphens/>
        <w:spacing w:after="0" w:line="240" w:lineRule="auto"/>
        <w:ind w:left="750" w:hanging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овладение умениями применять полученные знания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для объяснения явлений окружающего мира, восприятия информации естественно-научного и специального (профессионально значимого) содержания, получаемой из СМИ, ресурсов Интернета, специальной и научно-популярной литературы;</w:t>
      </w:r>
    </w:p>
    <w:p w:rsidR="000A0858" w:rsidRPr="007C4D36" w:rsidRDefault="000A0858" w:rsidP="000947CA">
      <w:pPr>
        <w:numPr>
          <w:ilvl w:val="0"/>
          <w:numId w:val="11"/>
        </w:numPr>
        <w:tabs>
          <w:tab w:val="num" w:pos="720"/>
          <w:tab w:val="left" w:pos="750"/>
        </w:tabs>
        <w:suppressAutoHyphens/>
        <w:spacing w:after="0" w:line="240" w:lineRule="auto"/>
        <w:ind w:left="750" w:hanging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развитие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интеллектуальных, творческих способностей и критического мышления в ходе проведения простейших исследований, анализа явлений, восприятия и интерпретации естественно-научной информации;</w:t>
      </w:r>
    </w:p>
    <w:p w:rsidR="000A0858" w:rsidRPr="007C4D36" w:rsidRDefault="000A0858" w:rsidP="000947CA">
      <w:pPr>
        <w:numPr>
          <w:ilvl w:val="0"/>
          <w:numId w:val="11"/>
        </w:numPr>
        <w:tabs>
          <w:tab w:val="left" w:pos="735"/>
        </w:tabs>
        <w:suppressAutoHyphens/>
        <w:spacing w:after="0" w:line="240" w:lineRule="auto"/>
        <w:ind w:left="735" w:hanging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воспитание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убежденности в возможности познания законов природы и использования достижений биологических наук для развития цивилизации и повышения качества жизни;</w:t>
      </w:r>
    </w:p>
    <w:p w:rsidR="000A0858" w:rsidRPr="007C4D36" w:rsidRDefault="000A0858" w:rsidP="000947CA">
      <w:pPr>
        <w:numPr>
          <w:ilvl w:val="0"/>
          <w:numId w:val="11"/>
        </w:numPr>
        <w:tabs>
          <w:tab w:val="num" w:pos="720"/>
          <w:tab w:val="left" w:pos="750"/>
        </w:tabs>
        <w:suppressAutoHyphens/>
        <w:spacing w:after="0" w:line="240" w:lineRule="auto"/>
        <w:ind w:left="750" w:hanging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применение биологических знаний в профессиональной деятельности и повседневной жизни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для обеспечения безопасности жизнедеятельности; грамотного использования современных технологий; охраны здоровья, окружающей среды.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Требования к результатам освоения дисциплины: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уметь:</w:t>
      </w:r>
    </w:p>
    <w:p w:rsidR="000A0858" w:rsidRPr="007C4D36" w:rsidRDefault="000A0858" w:rsidP="000947CA">
      <w:pPr>
        <w:numPr>
          <w:ilvl w:val="0"/>
          <w:numId w:val="15"/>
        </w:numPr>
        <w:spacing w:after="0" w:line="240" w:lineRule="auto"/>
        <w:ind w:left="720" w:hanging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объяснять роль биологии в формировании научного мировоззрения; вклад биологических теорий в формирование современной естественно-научной картины мира; единство живой и неживой природы, родство живых организмов; отрицательное влияние алкоголя, никотина, наркотических веществ на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эмбриональное и постэмбриональное развитие человека; влияние экологических факторов на живые организмы, влияние мутагенов на растения, животных и человека; взаимосвязи и взаимодействие организмов и окружающей среды; причины и факторы эволюции, изменяемость видов; нарушения в развитии организмов, мутации и их значение в возникновении наследственных заболеваний; устойчивость, развитие и смены экосистем; необходимость сохранения многообразия видов;</w:t>
      </w:r>
    </w:p>
    <w:p w:rsidR="000A0858" w:rsidRPr="007C4D36" w:rsidRDefault="000A0858" w:rsidP="000947CA">
      <w:pPr>
        <w:numPr>
          <w:ilvl w:val="0"/>
          <w:numId w:val="15"/>
        </w:numPr>
        <w:spacing w:after="0" w:line="240" w:lineRule="auto"/>
        <w:ind w:left="720" w:hanging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решать элементарные биологические задачи; составлять элементарные схемы скрещивания и схемы переноса веществ и передачи энергии в экосистемах (цепи питания); описывать особенности видов по морфологическому критерию;</w:t>
      </w:r>
    </w:p>
    <w:p w:rsidR="000A0858" w:rsidRPr="007C4D36" w:rsidRDefault="000A0858" w:rsidP="000947CA">
      <w:pPr>
        <w:numPr>
          <w:ilvl w:val="0"/>
          <w:numId w:val="15"/>
        </w:numPr>
        <w:spacing w:after="0" w:line="240" w:lineRule="auto"/>
        <w:ind w:left="720" w:hanging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выявлять приспособления организмов к среде обитания, источники и наличие мутагенов в окружающей среде (косвенно), антропогенные изменения в экосистемах своей местности;</w:t>
      </w:r>
    </w:p>
    <w:p w:rsidR="000A0858" w:rsidRPr="007C4D36" w:rsidRDefault="000A0858" w:rsidP="000947CA">
      <w:pPr>
        <w:numPr>
          <w:ilvl w:val="0"/>
          <w:numId w:val="15"/>
        </w:numPr>
        <w:spacing w:after="0" w:line="240" w:lineRule="auto"/>
        <w:ind w:left="720" w:hanging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сравнивать биологические объекты: химический состав тел живой и неживой природы, зародышей человека и других животных, природные экосистемы и агро</w:t>
      </w:r>
      <w:r w:rsidR="004227B3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экосистемы своей местности; процессы (естественный и искусственный отбор, половое и бесполое размножение) и делать выводы и обобщения на основе сравнения и анализа;</w:t>
      </w:r>
    </w:p>
    <w:p w:rsidR="000A0858" w:rsidRPr="007C4D36" w:rsidRDefault="000A0858" w:rsidP="000947CA">
      <w:pPr>
        <w:numPr>
          <w:ilvl w:val="0"/>
          <w:numId w:val="15"/>
        </w:numPr>
        <w:spacing w:after="0" w:line="240" w:lineRule="auto"/>
        <w:ind w:left="720" w:hanging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анализировать и оценивать различные гипотезы о сущности, происхождении жизни и человека, глобальные экологические проблемы и их решения, последствия собственной деятельности в окружающей среде;</w:t>
      </w:r>
    </w:p>
    <w:p w:rsidR="000A0858" w:rsidRPr="007C4D36" w:rsidRDefault="000A0858" w:rsidP="000947CA">
      <w:pPr>
        <w:numPr>
          <w:ilvl w:val="0"/>
          <w:numId w:val="15"/>
        </w:numPr>
        <w:spacing w:after="0" w:line="240" w:lineRule="auto"/>
        <w:ind w:left="720" w:hanging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изучать изменения в экосистемах на биологических моделях;</w:t>
      </w:r>
    </w:p>
    <w:p w:rsidR="000A0858" w:rsidRPr="007C4D36" w:rsidRDefault="000A0858" w:rsidP="000947CA">
      <w:pPr>
        <w:numPr>
          <w:ilvl w:val="0"/>
          <w:numId w:val="15"/>
        </w:numPr>
        <w:spacing w:after="0" w:line="240" w:lineRule="auto"/>
        <w:ind w:left="720" w:hanging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находить информацию о биологических объектах в различных источниках (учебниках, справочниках, научно-популярных изданиях, компьютерных базах, ресурсах сети Интернет) и критически ее оценивать;</w:t>
      </w:r>
    </w:p>
    <w:p w:rsidR="000A0858" w:rsidRPr="007C4D36" w:rsidRDefault="000A0858" w:rsidP="000947CA">
      <w:pPr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0A0858" w:rsidRPr="007C4D36" w:rsidRDefault="000A0858" w:rsidP="000947CA">
      <w:pPr>
        <w:spacing w:after="0" w:line="240" w:lineRule="auto"/>
        <w:ind w:left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:</w:t>
      </w:r>
    </w:p>
    <w:p w:rsidR="000A0858" w:rsidRPr="007C4D36" w:rsidRDefault="000A0858" w:rsidP="000947CA">
      <w:pPr>
        <w:numPr>
          <w:ilvl w:val="0"/>
          <w:numId w:val="16"/>
        </w:numPr>
        <w:spacing w:after="0" w:line="240" w:lineRule="auto"/>
        <w:ind w:left="720" w:hanging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для соблюдения мер профилактики отравлений, вирусных и других заболеваний, стрессов, вредных привычек (курения, алкоголизма, наркомании); правил поведения в природной среде;</w:t>
      </w:r>
    </w:p>
    <w:p w:rsidR="000A0858" w:rsidRPr="007C4D36" w:rsidRDefault="000A0858" w:rsidP="000947CA">
      <w:pPr>
        <w:numPr>
          <w:ilvl w:val="0"/>
          <w:numId w:val="16"/>
        </w:numPr>
        <w:spacing w:after="0" w:line="240" w:lineRule="auto"/>
        <w:ind w:left="720" w:hanging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оказания первой помощи при травматических, простудных и других заболеваниях, отравлениях пищевыми продуктами;</w:t>
      </w:r>
    </w:p>
    <w:p w:rsidR="000A0858" w:rsidRPr="007C4D36" w:rsidRDefault="000A0858" w:rsidP="000947CA">
      <w:pPr>
        <w:numPr>
          <w:ilvl w:val="0"/>
          <w:numId w:val="16"/>
        </w:numPr>
        <w:spacing w:after="0" w:line="240" w:lineRule="auto"/>
        <w:ind w:left="720" w:hanging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оценки этических аспектов некоторых исследований в области биотехнологии (клонирование, искусственное оплодотворение).</w:t>
      </w:r>
    </w:p>
    <w:p w:rsidR="000A0858" w:rsidRPr="007C4D36" w:rsidRDefault="000A0858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знать:</w:t>
      </w:r>
    </w:p>
    <w:p w:rsidR="000A0858" w:rsidRPr="007C4D36" w:rsidRDefault="000A0858" w:rsidP="000947CA">
      <w:pPr>
        <w:numPr>
          <w:ilvl w:val="0"/>
          <w:numId w:val="17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основные положения биологических теорий и закономерностей: клеточной теории, эволюционного учения, учения В.И.</w:t>
      </w:r>
      <w:r w:rsidR="004227B3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Вернадского о биосфере, законы Г.</w:t>
      </w:r>
      <w:r w:rsidR="004227B3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Менделя, закономерностей изменчивости и наследственности;</w:t>
      </w:r>
    </w:p>
    <w:p w:rsidR="000A0858" w:rsidRPr="007C4D36" w:rsidRDefault="000A0858" w:rsidP="000947CA">
      <w:pPr>
        <w:numPr>
          <w:ilvl w:val="0"/>
          <w:numId w:val="17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строение и функционирование биологических объектов: клетки, генов и хромосом, структуры вида и экосистем;</w:t>
      </w:r>
    </w:p>
    <w:p w:rsidR="000A0858" w:rsidRPr="007C4D36" w:rsidRDefault="000A0858" w:rsidP="000947CA">
      <w:pPr>
        <w:numPr>
          <w:ilvl w:val="0"/>
          <w:numId w:val="17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сущность биологических процессов: размножения, оплодотворения, действия искусственного и естественного отбора, формирование  приспособленности, происхождение видов, круговорот веществ и превращение энергии в клетке, организме, в экосистемах и биосфере;</w:t>
      </w:r>
    </w:p>
    <w:p w:rsidR="000A0858" w:rsidRPr="007C4D36" w:rsidRDefault="000A0858" w:rsidP="000947CA">
      <w:pPr>
        <w:numPr>
          <w:ilvl w:val="0"/>
          <w:numId w:val="17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вклад выдающихся (в том числе отечественных) ученых в развитие биологической науки;</w:t>
      </w:r>
    </w:p>
    <w:p w:rsidR="000A0858" w:rsidRPr="007C4D36" w:rsidRDefault="000A0858" w:rsidP="000947CA">
      <w:pPr>
        <w:numPr>
          <w:ilvl w:val="0"/>
          <w:numId w:val="17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биологическую терминологию и символику;</w:t>
      </w:r>
    </w:p>
    <w:p w:rsidR="000A0858" w:rsidRPr="007C4D36" w:rsidRDefault="000A0858" w:rsidP="000947C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Количество часов на освоение программы учебной дисциплины:</w:t>
      </w:r>
    </w:p>
    <w:p w:rsidR="000A0858" w:rsidRPr="007C4D36" w:rsidRDefault="000A0858" w:rsidP="000947C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максимальной учебной нагрузки обучающегося¬¬ 285 часов, в том числе:</w:t>
      </w:r>
      <w:r w:rsidR="008B428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обязательной аудиторной учебной нагрузки обучающегося190часов;</w:t>
      </w:r>
    </w:p>
    <w:p w:rsidR="000A0858" w:rsidRPr="007C4D36" w:rsidRDefault="000A0858" w:rsidP="000947CA">
      <w:pPr>
        <w:pStyle w:val="aff6"/>
        <w:widowControl w:val="0"/>
        <w:tabs>
          <w:tab w:val="left" w:pos="547"/>
        </w:tabs>
        <w:spacing w:before="17" w:after="0" w:line="240" w:lineRule="auto"/>
        <w:ind w:left="0" w:right="11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самостоятельной работы обучающегося 95 часов</w:t>
      </w:r>
    </w:p>
    <w:p w:rsidR="00F03608" w:rsidRPr="007C4D36" w:rsidRDefault="00954AF2" w:rsidP="000947CA">
      <w:pPr>
        <w:pStyle w:val="aff6"/>
        <w:widowControl w:val="0"/>
        <w:numPr>
          <w:ilvl w:val="0"/>
          <w:numId w:val="4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Итоговая аттестация в форме </w:t>
      </w:r>
      <w:r w:rsidR="00F03608" w:rsidRPr="007C4D36">
        <w:rPr>
          <w:rFonts w:ascii="Times New Roman" w:hAnsi="Times New Roman" w:cs="Times New Roman"/>
          <w:sz w:val="24"/>
          <w:szCs w:val="24"/>
        </w:rPr>
        <w:t xml:space="preserve">Дифференцированного зачета </w:t>
      </w:r>
    </w:p>
    <w:p w:rsidR="00954AF2" w:rsidRPr="007C4D36" w:rsidRDefault="00954AF2" w:rsidP="000947CA">
      <w:pPr>
        <w:pStyle w:val="aff6"/>
        <w:widowControl w:val="0"/>
        <w:tabs>
          <w:tab w:val="left" w:pos="1113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763C77" w:rsidRPr="007C4D36" w:rsidRDefault="004711CB" w:rsidP="000947CA">
      <w:pPr>
        <w:pStyle w:val="Heading11"/>
        <w:ind w:left="0" w:right="1232"/>
        <w:jc w:val="both"/>
        <w:rPr>
          <w:lang w:val="ru-RU"/>
        </w:rPr>
      </w:pPr>
      <w:r w:rsidRPr="007C4D36">
        <w:rPr>
          <w:lang w:val="ru-RU" w:eastAsia="ru-RU"/>
        </w:rPr>
        <w:t>ОУД.12 Родная литература</w:t>
      </w:r>
    </w:p>
    <w:p w:rsidR="000947CA" w:rsidRDefault="004711CB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1.Уку фәненең</w:t>
      </w:r>
      <w:r w:rsidR="00E0692B" w:rsidRPr="007C4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b/>
          <w:sz w:val="24"/>
          <w:szCs w:val="24"/>
        </w:rPr>
        <w:t>максаты :</w:t>
      </w:r>
    </w:p>
    <w:p w:rsidR="00763C77" w:rsidRPr="007C4D36" w:rsidRDefault="00B31FE7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4D36">
        <w:rPr>
          <w:rFonts w:ascii="Times New Roman" w:hAnsi="Times New Roman"/>
          <w:sz w:val="24"/>
          <w:szCs w:val="24"/>
        </w:rPr>
        <w:t>У</w:t>
      </w:r>
      <w:r w:rsidR="004711CB" w:rsidRPr="007C4D36">
        <w:rPr>
          <w:rFonts w:ascii="Times New Roman" w:hAnsi="Times New Roman"/>
          <w:sz w:val="24"/>
          <w:szCs w:val="24"/>
        </w:rPr>
        <w:t>кучыларның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сүзлек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байлыгын , сөйләм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һәм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язма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телен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үстерү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белән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беррәттән, рухи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дөнья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сынбаету, реаль</w:t>
      </w:r>
      <w:r w:rsidR="00F84B8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чын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барлыкка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дөрес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караш</w:t>
      </w:r>
      <w:r w:rsidR="00D76D08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формалаштыру, тормыш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вакыйгаларын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ахәбәрдарлыгын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тәэмин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итү;  татар теленнән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алынган теоретик материалны (тел системасын) аңлап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үзләштерүне</w:t>
      </w:r>
      <w:r w:rsidR="00E0692B" w:rsidRPr="007C4D36">
        <w:rPr>
          <w:rFonts w:ascii="Times New Roman" w:hAnsi="Times New Roman"/>
          <w:sz w:val="24"/>
          <w:szCs w:val="24"/>
        </w:rPr>
        <w:t xml:space="preserve">  </w:t>
      </w:r>
      <w:r w:rsidR="004711CB" w:rsidRPr="007C4D36">
        <w:rPr>
          <w:rFonts w:ascii="Times New Roman" w:hAnsi="Times New Roman"/>
          <w:sz w:val="24"/>
          <w:szCs w:val="24"/>
        </w:rPr>
        <w:t>һәм тел фәнен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яхшы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белүне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Pr="007C4D36">
        <w:rPr>
          <w:rFonts w:ascii="Times New Roman" w:hAnsi="Times New Roman"/>
          <w:sz w:val="24"/>
          <w:szCs w:val="24"/>
        </w:rPr>
        <w:t>тә</w:t>
      </w:r>
      <w:r w:rsidR="004711CB" w:rsidRPr="007C4D36">
        <w:rPr>
          <w:rFonts w:ascii="Times New Roman" w:hAnsi="Times New Roman"/>
          <w:sz w:val="24"/>
          <w:szCs w:val="24"/>
        </w:rPr>
        <w:t>мин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итү; гамәли тел материалларын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хәтердә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калдырып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һәм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тәрбияви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максатны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күздә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тоткан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хәлдә,  текстларны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анализлый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белү, изложение һәм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сочинениеләрне логик фикерләп, телдәге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сурәтләү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чараларын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дөрес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һәм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урынлы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кулланып, грамоталы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итеп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һәм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дөрес каллиграфия белән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яза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белүләренә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ирешү, идея дәрәҗәсенең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югары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булуын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тәэмин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итү, текст өстендә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эшләү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күнекмәләрен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камилләштерү, үзеңнең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һәм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иптәшләреңнең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кылган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гамәлләренә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дөрес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бәя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бирү, информация чыганакларыннан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кирәкле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мәгълүматларны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таба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һәм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куллана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белергә</w:t>
      </w:r>
      <w:r w:rsidR="00E0692B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өйрәтү;</w:t>
      </w:r>
    </w:p>
    <w:p w:rsidR="00763C77" w:rsidRPr="007C4D36" w:rsidRDefault="00E24210" w:rsidP="000947CA">
      <w:pPr>
        <w:pStyle w:val="1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C4D36">
        <w:rPr>
          <w:rFonts w:ascii="Times New Roman" w:hAnsi="Times New Roman"/>
          <w:sz w:val="24"/>
          <w:szCs w:val="24"/>
        </w:rPr>
        <w:t>У</w:t>
      </w:r>
      <w:r w:rsidR="004711CB" w:rsidRPr="007C4D36">
        <w:rPr>
          <w:rFonts w:ascii="Times New Roman" w:hAnsi="Times New Roman"/>
          <w:sz w:val="24"/>
          <w:szCs w:val="24"/>
        </w:rPr>
        <w:t>кучыларда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дәреслек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һәм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өстәмә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әдәбияттан (әдәби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әсәрләре, фәнни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чыганаклар, төрле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сүзлекләр, вакытлы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матбугат) дөрес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файдалану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күнекмәләрен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үстерү, план, тезис, конспектлар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төзү, эш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кәгазьләрен (деловые бумаги) дөрес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һәм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грамоталы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язарга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өйрәтү;</w:t>
      </w:r>
    </w:p>
    <w:p w:rsidR="00763C77" w:rsidRPr="007C4D36" w:rsidRDefault="00DB5220" w:rsidP="000947CA">
      <w:pPr>
        <w:pStyle w:val="12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C4D36">
        <w:rPr>
          <w:rFonts w:ascii="Times New Roman" w:hAnsi="Times New Roman"/>
          <w:sz w:val="24"/>
          <w:szCs w:val="24"/>
        </w:rPr>
        <w:t>Б</w:t>
      </w:r>
      <w:r w:rsidR="004711CB" w:rsidRPr="007C4D36">
        <w:rPr>
          <w:rFonts w:ascii="Times New Roman" w:hAnsi="Times New Roman"/>
          <w:sz w:val="24"/>
          <w:szCs w:val="24"/>
        </w:rPr>
        <w:t>әйләнешле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сөйләм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культурасын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үстерү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өчен,  укучыларда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укыганны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һәм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сөйләгәнне кабул итү, сөйләмнән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урынлы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файдалану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осталыгын (уку,язу,сөйләү,тыңлау, аңлау, сөйләшү, аралашу, диалогик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һәм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монологик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сөйләм) иҗади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эш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башкару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күнекмәләрен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формалаштыру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һәм</w:t>
      </w:r>
      <w:r w:rsidR="00090453" w:rsidRPr="007C4D36">
        <w:rPr>
          <w:rFonts w:ascii="Times New Roman" w:hAnsi="Times New Roman"/>
          <w:sz w:val="24"/>
          <w:szCs w:val="24"/>
        </w:rPr>
        <w:t xml:space="preserve"> </w:t>
      </w:r>
      <w:r w:rsidR="004711CB" w:rsidRPr="007C4D36">
        <w:rPr>
          <w:rFonts w:ascii="Times New Roman" w:hAnsi="Times New Roman"/>
          <w:sz w:val="24"/>
          <w:szCs w:val="24"/>
        </w:rPr>
        <w:t>үстерү.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2. Уку</w:t>
      </w:r>
      <w:r w:rsidR="00090453" w:rsidRPr="007C4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b/>
          <w:sz w:val="24"/>
          <w:szCs w:val="24"/>
        </w:rPr>
        <w:t>фәненең ОПОП структурасындагы</w:t>
      </w:r>
      <w:r w:rsidR="00090453" w:rsidRPr="007C4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4D36">
        <w:rPr>
          <w:rFonts w:ascii="Times New Roman" w:hAnsi="Times New Roman" w:cs="Times New Roman"/>
          <w:b/>
          <w:sz w:val="24"/>
          <w:szCs w:val="24"/>
        </w:rPr>
        <w:t>урыны: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Татар теле һәм сөйләм әдәбе фәне буенча эш программасы  15.01.05 – Электр хэм газ белэн  эретеп ябыштыручы  һөнәри белем бирүнең төп өлеше булып тора.</w:t>
      </w:r>
    </w:p>
    <w:p w:rsidR="00286FFD" w:rsidRPr="007C4D36" w:rsidRDefault="004711CB" w:rsidP="000947CA">
      <w:pPr>
        <w:pStyle w:val="af0"/>
        <w:pBdr>
          <w:bottom w:val="none" w:sz="0" w:space="0" w:color="auto"/>
        </w:pBd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Эшлекле  татар теле фәненнән  эш программасы  Урта  һөнәри белгечләр әзерләү дәрәҗәсе һәм эчтәлеге  таләпләре минимумына туры китереп төзелде.</w:t>
      </w:r>
    </w:p>
    <w:p w:rsidR="00286FFD" w:rsidRPr="007C4D36" w:rsidRDefault="004711CB" w:rsidP="000947CA">
      <w:pPr>
        <w:pStyle w:val="af0"/>
        <w:pBdr>
          <w:bottom w:val="none" w:sz="0" w:space="0" w:color="auto"/>
        </w:pBd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3</w:t>
      </w:r>
      <w:r w:rsidRPr="007C4D3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. </w:t>
      </w:r>
      <w:r w:rsidRPr="007C4D36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Уку фәненең эчтәлеген үзләштерү нәтиҗәләренә таләпләр:</w:t>
      </w:r>
    </w:p>
    <w:p w:rsidR="00763C77" w:rsidRPr="007C4D36" w:rsidRDefault="004711CB" w:rsidP="000947CA">
      <w:pPr>
        <w:pStyle w:val="af0"/>
        <w:pBdr>
          <w:bottom w:val="none" w:sz="0" w:space="0" w:color="auto"/>
        </w:pBd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Уку фәненең эчтәлеген үзләштерү нәтиҗәсендә укучы белергә тиеш:  1.Фонетика, лексика тармаклары турында, сузыкларга һәм тартыкларга хас орфоэпик һәм орфографик нормаларны белү, аваз үзгәрешләренә аңлатма бирә белү.</w:t>
      </w:r>
    </w:p>
    <w:p w:rsidR="00763C77" w:rsidRPr="007C4D36" w:rsidRDefault="00286FFD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2.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 xml:space="preserve">атар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теленең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сүзлек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составын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белү. Лексикография буенча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тулы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мәгълүмат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бирә белү.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3. Сүз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төзелеше, сүз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ясалышы, кушымчалар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турындагы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белемнәрне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ныгыту.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4. Сүз төркемнәре. Синтаксис буенча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тулы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мәгълүмат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алу.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5. Язу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тарихын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тирән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белү.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b/>
          <w:sz w:val="24"/>
          <w:szCs w:val="24"/>
          <w:lang w:val="tt-RU"/>
        </w:rPr>
        <w:t>Сөйләм эшчәнлегенә таләпләр: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1. Орфография, орфоэпия нормаларын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үзләштерү, фонетик анализ ясыйбелү.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2. Төрле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сүзлекләрдән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файдалану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күнекмәләрен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булдыру.</w:t>
      </w:r>
    </w:p>
    <w:p w:rsidR="00763C77" w:rsidRPr="007C4D36" w:rsidRDefault="00286FFD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3.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Сөйләмдә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сүз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төркемнәреннән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дөрес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һәм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урынлы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файдалану, төгәл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итеп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анализлау</w:t>
      </w:r>
    </w:p>
    <w:p w:rsidR="00763C77" w:rsidRPr="007C4D36" w:rsidRDefault="00286FFD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 xml:space="preserve">4.Сүзләргә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фонетик, морфологик, синтаксик анализ ясый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белү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күнекмәләрен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булдыру, анализ үрнәкләрен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камил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11CB" w:rsidRPr="007C4D36">
        <w:rPr>
          <w:rFonts w:ascii="Times New Roman" w:hAnsi="Times New Roman" w:cs="Times New Roman"/>
          <w:sz w:val="24"/>
          <w:szCs w:val="24"/>
          <w:lang w:val="tt-RU"/>
        </w:rPr>
        <w:t>белү.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5. Сүз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ясалышын, төзелешен, сүз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тезмәләрне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тикшерү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үрнәкләрен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камил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белү.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6. Орфографик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прициплар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һәм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аларның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нормаларын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белү.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7. Стилистика һәм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сөйләм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культурасы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нормаларын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төгәл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белү.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8. Пунктуация кагыйдәләреннән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дөрес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файдалану.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9. Сөйләм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эшчәнлеге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буенча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тулы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мәгълүматлы</w:t>
      </w:r>
      <w:r w:rsidR="000947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C4D36">
        <w:rPr>
          <w:rFonts w:ascii="Times New Roman" w:hAnsi="Times New Roman" w:cs="Times New Roman"/>
          <w:sz w:val="24"/>
          <w:szCs w:val="24"/>
          <w:lang w:val="tt-RU"/>
        </w:rPr>
        <w:t>булу.</w:t>
      </w:r>
    </w:p>
    <w:p w:rsidR="00763C77" w:rsidRPr="007C4D36" w:rsidRDefault="004711CB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C4D36">
        <w:rPr>
          <w:rFonts w:ascii="Times New Roman" w:hAnsi="Times New Roman" w:cs="Times New Roman"/>
          <w:sz w:val="24"/>
          <w:szCs w:val="24"/>
          <w:lang w:val="tt-RU"/>
        </w:rPr>
        <w:t>Татар теле һәм сөйләм әдәбе фәнен укытуның бурычлары түбәндәгеләрдән гыйбарәт:</w:t>
      </w:r>
    </w:p>
    <w:p w:rsidR="00763C77" w:rsidRPr="007C4D36" w:rsidRDefault="00286FFD" w:rsidP="000947CA">
      <w:pPr>
        <w:pStyle w:val="13"/>
        <w:jc w:val="both"/>
        <w:rPr>
          <w:rFonts w:ascii="Times New Roman" w:hAnsi="Times New Roman"/>
          <w:sz w:val="24"/>
          <w:szCs w:val="24"/>
          <w:lang w:val="tt-RU"/>
        </w:rPr>
      </w:pPr>
      <w:r w:rsidRPr="007C4D36">
        <w:rPr>
          <w:rFonts w:ascii="Times New Roman" w:hAnsi="Times New Roman"/>
          <w:sz w:val="24"/>
          <w:szCs w:val="24"/>
          <w:lang w:val="tt-RU"/>
        </w:rPr>
        <w:t xml:space="preserve">   У</w:t>
      </w:r>
      <w:r w:rsidR="004711CB" w:rsidRPr="007C4D36">
        <w:rPr>
          <w:rFonts w:ascii="Times New Roman" w:hAnsi="Times New Roman"/>
          <w:sz w:val="24"/>
          <w:szCs w:val="24"/>
          <w:lang w:val="tt-RU"/>
        </w:rPr>
        <w:t>кучының татар әдәби телен үзләштерүенә, текстны аңлап, сәнгатьле итеп, йөгерек укуына, дөрес яза белүенә, әдәби тел нормаларын саклап, төрле темаларга иркен сөйләшүенә ирешү.</w:t>
      </w:r>
    </w:p>
    <w:p w:rsidR="00140554" w:rsidRPr="007C4D36" w:rsidRDefault="00286FFD" w:rsidP="000947CA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/>
          <w:sz w:val="24"/>
          <w:szCs w:val="24"/>
          <w:lang w:val="tt-RU"/>
        </w:rPr>
        <w:lastRenderedPageBreak/>
        <w:t xml:space="preserve">   Х</w:t>
      </w:r>
      <w:r w:rsidR="004711CB" w:rsidRPr="007C4D36">
        <w:rPr>
          <w:rFonts w:ascii="Times New Roman" w:hAnsi="Times New Roman"/>
          <w:sz w:val="24"/>
          <w:szCs w:val="24"/>
          <w:lang w:val="tt-RU"/>
        </w:rPr>
        <w:t>алык тарихын һәм мирасын өйрәнү аша яшүсмерләрдә Ватанга, халыкка, туган телгә мәхәббәт, олыларга, кечеләргә һәм, гомумән, кешегә ихтирам, мәрхәмәтлелек, шәфкатьлелек тәрбияләү. Шулай ук хезмәт тәрбиясе һәм эстетик тәрбия бирү.</w:t>
      </w:r>
    </w:p>
    <w:p w:rsidR="00140554" w:rsidRPr="007C4D36" w:rsidRDefault="00140554" w:rsidP="000947CA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D36">
        <w:rPr>
          <w:rFonts w:ascii="Times New Roman" w:hAnsi="Times New Roman" w:cs="Times New Roman"/>
          <w:b/>
          <w:sz w:val="24"/>
          <w:szCs w:val="24"/>
        </w:rPr>
        <w:t>Рекомендуемое количество часов на освоение общеобразовательной учебной дисциплины ОУД.12</w:t>
      </w:r>
    </w:p>
    <w:p w:rsidR="00140554" w:rsidRPr="008B428E" w:rsidRDefault="00140554" w:rsidP="000947CA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28E">
        <w:rPr>
          <w:rFonts w:ascii="Times New Roman" w:hAnsi="Times New Roman" w:cs="Times New Roman"/>
          <w:sz w:val="24"/>
          <w:szCs w:val="24"/>
        </w:rPr>
        <w:t>максимальная учебная нагрузка (всего)-270 часов, включая:</w:t>
      </w:r>
      <w:r w:rsidR="008B428E" w:rsidRPr="008B428E">
        <w:rPr>
          <w:rFonts w:ascii="Times New Roman" w:hAnsi="Times New Roman" w:cs="Times New Roman"/>
          <w:sz w:val="24"/>
          <w:szCs w:val="24"/>
        </w:rPr>
        <w:t xml:space="preserve"> </w:t>
      </w:r>
      <w:r w:rsidRPr="008B428E">
        <w:rPr>
          <w:rFonts w:ascii="Times New Roman" w:hAnsi="Times New Roman" w:cs="Times New Roman"/>
          <w:sz w:val="24"/>
          <w:szCs w:val="24"/>
        </w:rPr>
        <w:t xml:space="preserve"> аудиторная учебная нагрузка (всего)-180 часов,</w:t>
      </w:r>
    </w:p>
    <w:p w:rsidR="00140554" w:rsidRPr="007C4D36" w:rsidRDefault="00140554" w:rsidP="000947CA">
      <w:pPr>
        <w:pStyle w:val="aff6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 xml:space="preserve"> самостоятельная работа студента (всего)-90 часов,</w:t>
      </w:r>
    </w:p>
    <w:p w:rsidR="007D1C54" w:rsidRPr="007C4D36" w:rsidRDefault="00140554" w:rsidP="000947CA">
      <w:pPr>
        <w:pStyle w:val="aff6"/>
        <w:widowControl w:val="0"/>
        <w:numPr>
          <w:ilvl w:val="0"/>
          <w:numId w:val="4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Итоговая аттестация в форме</w:t>
      </w:r>
      <w:r w:rsidRPr="007C4D3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7D1C54" w:rsidRPr="007C4D36">
        <w:rPr>
          <w:rFonts w:ascii="Times New Roman" w:hAnsi="Times New Roman" w:cs="Times New Roman"/>
          <w:sz w:val="24"/>
          <w:szCs w:val="24"/>
        </w:rPr>
        <w:t xml:space="preserve">Дифференцированного зачета </w:t>
      </w:r>
    </w:p>
    <w:p w:rsidR="007D1C54" w:rsidRPr="007C4D36" w:rsidRDefault="007D1C54" w:rsidP="000947C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1080" w:hanging="1080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</w:p>
    <w:p w:rsidR="00954AF2" w:rsidRPr="007C4D36" w:rsidRDefault="00954AF2" w:rsidP="000947C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1080" w:hanging="1080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ОП.01. Основы технического черчения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Область применения  программы: </w:t>
      </w:r>
    </w:p>
    <w:p w:rsidR="00A071F1" w:rsidRPr="007C4D36" w:rsidRDefault="00954AF2" w:rsidP="000947CA">
      <w:pPr>
        <w:pStyle w:val="ac"/>
        <w:spacing w:after="0" w:line="240" w:lineRule="auto"/>
        <w:ind w:right="28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разработана на основе Федерального государственного образовательного стандарта СПО </w:t>
      </w:r>
      <w:r w:rsidR="00A071F1" w:rsidRPr="007C4D36">
        <w:rPr>
          <w:rFonts w:ascii="Times New Roman" w:hAnsi="Times New Roman" w:cs="Times New Roman"/>
          <w:sz w:val="24"/>
          <w:szCs w:val="24"/>
        </w:rPr>
        <w:t>по профессии 35.01.13Тракторист-машинист сельскохозяйственного производства соответствии с ФГОС СПО.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 является частью образовательной программы в соответствии с ФГОС СПО по профессии 35.01.13  Тракторист-машинист с/х производства, входящий в состав укрупненной группы профессий110000 Сельское и рыбное хозяйство.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 может быть использована</w:t>
      </w:r>
      <w:r w:rsidR="00A071F1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профессии: 35.01.13 Тракторист-машинист с/х производства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Цели и задачи учебной дисциплины – требования к результатам освоения дисциплины: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уметь:</w:t>
      </w:r>
    </w:p>
    <w:p w:rsidR="00954AF2" w:rsidRPr="007C4D36" w:rsidRDefault="00954AF2" w:rsidP="000947CA">
      <w:pPr>
        <w:widowControl w:val="0"/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читать рабочие и сборочные чертежи и схемы;</w:t>
      </w:r>
    </w:p>
    <w:p w:rsidR="00954AF2" w:rsidRPr="007C4D36" w:rsidRDefault="00954AF2" w:rsidP="000947CA">
      <w:pPr>
        <w:widowControl w:val="0"/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выполнять эскизы, технические рисунки и простые чертежи деталей, их элементов, узлов.  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знать:</w:t>
      </w:r>
    </w:p>
    <w:p w:rsidR="00954AF2" w:rsidRPr="007C4D36" w:rsidRDefault="00954AF2" w:rsidP="000947CA">
      <w:pPr>
        <w:widowControl w:val="0"/>
        <w:numPr>
          <w:ilvl w:val="0"/>
          <w:numId w:val="1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виды нормативно-технической и производственной документации;          </w:t>
      </w:r>
    </w:p>
    <w:p w:rsidR="00954AF2" w:rsidRPr="007C4D36" w:rsidRDefault="00954AF2" w:rsidP="000947CA">
      <w:pPr>
        <w:widowControl w:val="0"/>
        <w:numPr>
          <w:ilvl w:val="0"/>
          <w:numId w:val="1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правила чтения технической документации;</w:t>
      </w:r>
    </w:p>
    <w:p w:rsidR="00954AF2" w:rsidRPr="007C4D36" w:rsidRDefault="00954AF2" w:rsidP="000947CA">
      <w:pPr>
        <w:widowControl w:val="0"/>
        <w:numPr>
          <w:ilvl w:val="0"/>
          <w:numId w:val="1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способы графического представления объектов, пространственных образов и схем;</w:t>
      </w:r>
    </w:p>
    <w:p w:rsidR="00954AF2" w:rsidRPr="007C4D36" w:rsidRDefault="00954AF2" w:rsidP="000947CA">
      <w:pPr>
        <w:widowControl w:val="0"/>
        <w:numPr>
          <w:ilvl w:val="0"/>
          <w:numId w:val="1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правила выполнения чертежей, технических рисунков и эскизов;                     </w:t>
      </w:r>
    </w:p>
    <w:p w:rsidR="00954AF2" w:rsidRPr="007C4D36" w:rsidRDefault="00954AF2" w:rsidP="000947CA">
      <w:pPr>
        <w:widowControl w:val="0"/>
        <w:numPr>
          <w:ilvl w:val="0"/>
          <w:numId w:val="1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технику и принципы нанесения размеров                  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Рекомендуемое количество часов на освоение программы учебной дисциплины:</w:t>
      </w:r>
    </w:p>
    <w:p w:rsidR="00954AF2" w:rsidRPr="007C4D36" w:rsidRDefault="00954AF2" w:rsidP="008B42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максимальной учебной нагрузки обучающегося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 xml:space="preserve"> 56 час, в том числе:</w:t>
      </w:r>
      <w:r w:rsidR="008B428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обязательной аудиторной учебной нагрузки обучающегося 37 часов;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самостоятельной работы обучающегося 19 часов.</w:t>
      </w:r>
    </w:p>
    <w:p w:rsidR="007D1C54" w:rsidRPr="007C4D36" w:rsidRDefault="00954AF2" w:rsidP="000947CA">
      <w:pPr>
        <w:pStyle w:val="aff6"/>
        <w:widowControl w:val="0"/>
        <w:numPr>
          <w:ilvl w:val="0"/>
          <w:numId w:val="4"/>
        </w:numPr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hAnsi="Times New Roman" w:cs="Times New Roman"/>
          <w:sz w:val="24"/>
          <w:szCs w:val="24"/>
        </w:rPr>
        <w:t>Итоговая аттестация в форме</w:t>
      </w:r>
      <w:r w:rsidRPr="007C4D3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7D1C54" w:rsidRPr="007C4D36">
        <w:rPr>
          <w:rFonts w:ascii="Times New Roman" w:hAnsi="Times New Roman" w:cs="Times New Roman"/>
          <w:sz w:val="24"/>
          <w:szCs w:val="24"/>
        </w:rPr>
        <w:t xml:space="preserve">Дифференцированного зачета </w:t>
      </w:r>
    </w:p>
    <w:p w:rsidR="00954AF2" w:rsidRPr="007C4D36" w:rsidRDefault="00954AF2" w:rsidP="000947CA">
      <w:pPr>
        <w:pStyle w:val="aff6"/>
        <w:widowControl w:val="0"/>
        <w:tabs>
          <w:tab w:val="left" w:pos="24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8"/>
        <w:jc w:val="both"/>
        <w:rPr>
          <w:rFonts w:ascii="Times New Roman" w:hAnsi="Times New Roman" w:cs="Times New Roman"/>
          <w:sz w:val="24"/>
          <w:szCs w:val="24"/>
        </w:rPr>
      </w:pPr>
    </w:p>
    <w:p w:rsidR="00954AF2" w:rsidRPr="007C4D36" w:rsidRDefault="00954AF2" w:rsidP="000947C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1080" w:hanging="1080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ОП.02. Основы материаловедения и технология общеслесарных работ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Область применения  программы: </w:t>
      </w:r>
    </w:p>
    <w:p w:rsidR="00A071F1" w:rsidRPr="007C4D36" w:rsidRDefault="00954AF2" w:rsidP="000947CA">
      <w:pPr>
        <w:pStyle w:val="ac"/>
        <w:spacing w:after="0" w:line="240" w:lineRule="auto"/>
        <w:ind w:right="28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разработана на основе Федерального государственного об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разовательного стандарта СПО по</w:t>
      </w:r>
      <w:r w:rsidR="00A071F1" w:rsidRPr="007C4D36">
        <w:rPr>
          <w:rFonts w:ascii="Times New Roman" w:hAnsi="Times New Roman" w:cs="Times New Roman"/>
          <w:sz w:val="24"/>
          <w:szCs w:val="24"/>
        </w:rPr>
        <w:t xml:space="preserve"> профессии 35.01.13Тракторист-машинист сельскохозяйственного производства соответствии с ФГОС СПО.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 является частью образовательной программы в соответствии с ФГОС СПО по профессии 35.01.13  Тракторист-машинист с/х производства, входящий в состав укрупненной группы профессий110000 Сельское и рыбное хозяйство.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 может быть использована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в дополнительном профессиональном образовании (в программах повышения квалификации и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переподготовки) и профессиональной подготовке по профессии: 35.01.13  Тракторист-машинист с/х производства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Требования к результатам освоения дисциплины: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уметь: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 выбирать материалы для профессиональной деятельности;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определять основные свойств материалов помаркам.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знать: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основные свойства, классификацию, характеристики применяемых в профессиональной деятельности материалов;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физические и химические свойства горючих и смазочных материалов.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Рекомендуемое количество часов на освоение программы учебной дисциплины:</w:t>
      </w:r>
    </w:p>
    <w:p w:rsidR="00954AF2" w:rsidRPr="007C4D36" w:rsidRDefault="00954AF2" w:rsidP="008B42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максимальной учебной нагрузки обучающегося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 xml:space="preserve"> 68  часа, в том числе:</w:t>
      </w:r>
      <w:r w:rsidR="008B428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обязательной аудиторной учебной нагрузки обучающегося 45 часов;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самостоятельной работы обучающегося 23 часа.</w:t>
      </w:r>
    </w:p>
    <w:p w:rsidR="00954AF2" w:rsidRPr="007C4D36" w:rsidRDefault="00954AF2" w:rsidP="000947CA">
      <w:pPr>
        <w:pStyle w:val="11"/>
        <w:ind w:left="0"/>
        <w:jc w:val="both"/>
        <w:rPr>
          <w:rFonts w:cs="Times New Roman"/>
          <w:b w:val="0"/>
          <w:spacing w:val="-1"/>
          <w:sz w:val="24"/>
          <w:szCs w:val="24"/>
          <w:lang w:val="ru-RU"/>
        </w:rPr>
      </w:pPr>
      <w:r w:rsidRPr="007C4D36">
        <w:rPr>
          <w:rFonts w:cs="Times New Roman"/>
          <w:b w:val="0"/>
          <w:sz w:val="24"/>
          <w:szCs w:val="24"/>
          <w:lang w:val="ru-RU"/>
        </w:rPr>
        <w:t>Итоговая аттестация в форме</w:t>
      </w:r>
      <w:r w:rsidRPr="007C4D36">
        <w:rPr>
          <w:rFonts w:cs="Times New Roman"/>
          <w:b w:val="0"/>
          <w:sz w:val="24"/>
          <w:szCs w:val="24"/>
          <w:lang w:val="ru-RU"/>
        </w:rPr>
        <w:tab/>
        <w:t xml:space="preserve"> Д</w:t>
      </w:r>
      <w:r w:rsidR="007D1C54" w:rsidRPr="007C4D36">
        <w:rPr>
          <w:rFonts w:cs="Times New Roman"/>
          <w:b w:val="0"/>
          <w:sz w:val="24"/>
          <w:szCs w:val="24"/>
          <w:lang w:val="ru-RU"/>
        </w:rPr>
        <w:t>ифференцирован</w:t>
      </w:r>
      <w:r w:rsidRPr="007C4D36">
        <w:rPr>
          <w:rFonts w:cs="Times New Roman"/>
          <w:b w:val="0"/>
          <w:sz w:val="24"/>
          <w:szCs w:val="24"/>
          <w:lang w:val="ru-RU"/>
        </w:rPr>
        <w:t>ного зачета</w:t>
      </w:r>
    </w:p>
    <w:p w:rsidR="00954AF2" w:rsidRPr="007C4D36" w:rsidRDefault="00954AF2" w:rsidP="000947CA">
      <w:pPr>
        <w:pStyle w:val="11"/>
        <w:ind w:left="0"/>
        <w:jc w:val="both"/>
        <w:rPr>
          <w:rFonts w:cs="Times New Roman"/>
          <w:b w:val="0"/>
          <w:bCs w:val="0"/>
          <w:sz w:val="24"/>
          <w:szCs w:val="24"/>
          <w:lang w:val="ru-RU"/>
        </w:rPr>
      </w:pP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ОП.03. Техническая механика с основами технических измерений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Область применения  программы: </w:t>
      </w:r>
    </w:p>
    <w:p w:rsidR="00A071F1" w:rsidRPr="007C4D36" w:rsidRDefault="00954AF2" w:rsidP="000947CA">
      <w:pPr>
        <w:pStyle w:val="ac"/>
        <w:spacing w:after="0" w:line="240" w:lineRule="auto"/>
        <w:ind w:right="28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разработана на основе Федерального государственного образовательного стандарта СПО по </w:t>
      </w:r>
      <w:r w:rsidR="00A071F1" w:rsidRPr="007C4D36">
        <w:rPr>
          <w:rFonts w:ascii="Times New Roman" w:hAnsi="Times New Roman" w:cs="Times New Roman"/>
          <w:sz w:val="24"/>
          <w:szCs w:val="24"/>
        </w:rPr>
        <w:t>профессии 35.01.13Тракторист-машинист сельскохозяйственного производства соответствии с ФГОС СПО.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 является частью образовательной программы в соответствии с ФГОС СПО по профессии 35.01.13  Тракторист-машинист с/х производства, входящий в состав укрупненной группы профессий110000 Сельское и рыбное хозяйство.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 может быть использована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профессии: 35.01.13  Тракторист-машинист сельскохозяйственного производства.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Требования к результатам освоения дисциплины: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уметь: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читать кинематические схемы;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проводить сборочно-разборочные работы в соответствии с характером соединений деталей и сборочных единиц;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производить расчет прочности несложных деталей и узлов;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подсчитывать передаточное число;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пользоваться контрольно-измерительными приборами и инструментом.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знать: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виды машин и механизмов, принцип действия, кинематические и динамические характеристики;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типы кинематических пар;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характер соединения деталей и сборочных единиц;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принцип взаимозаменяемости;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основные сборочные единицы и детали;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типы соединений деталей и машин;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виды движений и преобразующие движения механизмы;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виды передач;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их устройство, назначение, преимущества и недостатки, условные обозначения на схемах;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передаточное отношение и число;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требования к допускам и посадкам;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принципы технических измерений;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общие сведения о средствах измерения и их классификацию.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lastRenderedPageBreak/>
        <w:t>Рекомендуемое количество часов на освоение программы учебной дисциплины:</w:t>
      </w:r>
    </w:p>
    <w:p w:rsidR="00954AF2" w:rsidRPr="007C4D36" w:rsidRDefault="00954AF2" w:rsidP="008B42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максимальной учебной нагрузки обучающегося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 xml:space="preserve"> 66 часа, в том числе:</w:t>
      </w:r>
      <w:r w:rsidR="008B428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обязательной аудиторной учебной нагрузки обучающегося 44 часов;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самостоятельной работы обучающегося 22 часа.</w:t>
      </w:r>
    </w:p>
    <w:p w:rsidR="00954AF2" w:rsidRPr="007C4D36" w:rsidRDefault="00954AF2" w:rsidP="000947CA">
      <w:pPr>
        <w:pStyle w:val="11"/>
        <w:ind w:left="0"/>
        <w:jc w:val="both"/>
        <w:rPr>
          <w:rFonts w:cs="Times New Roman"/>
          <w:b w:val="0"/>
          <w:spacing w:val="-1"/>
          <w:sz w:val="24"/>
          <w:szCs w:val="24"/>
          <w:lang w:val="ru-RU"/>
        </w:rPr>
      </w:pPr>
      <w:r w:rsidRPr="007C4D36">
        <w:rPr>
          <w:rFonts w:cs="Times New Roman"/>
          <w:b w:val="0"/>
          <w:sz w:val="24"/>
          <w:szCs w:val="24"/>
          <w:lang w:val="ru-RU"/>
        </w:rPr>
        <w:t>Итоговая аттестация в форме</w:t>
      </w:r>
      <w:r w:rsidRPr="007C4D36">
        <w:rPr>
          <w:rFonts w:cs="Times New Roman"/>
          <w:b w:val="0"/>
          <w:sz w:val="24"/>
          <w:szCs w:val="24"/>
          <w:lang w:val="ru-RU"/>
        </w:rPr>
        <w:tab/>
      </w:r>
      <w:r w:rsidR="007D1C54" w:rsidRPr="007C4D36">
        <w:rPr>
          <w:rFonts w:cs="Times New Roman"/>
          <w:b w:val="0"/>
          <w:sz w:val="24"/>
          <w:szCs w:val="24"/>
          <w:lang w:val="ru-RU"/>
        </w:rPr>
        <w:t xml:space="preserve">   -</w:t>
      </w:r>
      <w:r w:rsidRPr="007C4D36">
        <w:rPr>
          <w:rFonts w:cs="Times New Roman"/>
          <w:b w:val="0"/>
          <w:sz w:val="24"/>
          <w:szCs w:val="24"/>
          <w:lang w:val="ru-RU"/>
        </w:rPr>
        <w:t xml:space="preserve"> </w:t>
      </w:r>
      <w:r w:rsidR="007D1C54" w:rsidRPr="007C4D36">
        <w:rPr>
          <w:rFonts w:cs="Times New Roman"/>
          <w:b w:val="0"/>
          <w:sz w:val="24"/>
          <w:szCs w:val="24"/>
          <w:lang w:val="ru-RU"/>
        </w:rPr>
        <w:t>Дифференцированного зачета</w:t>
      </w:r>
    </w:p>
    <w:p w:rsidR="006E50DE" w:rsidRPr="007C4D36" w:rsidRDefault="006E50DE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snapToGrid w:val="0"/>
          <w:color w:val="000000"/>
          <w:sz w:val="24"/>
          <w:szCs w:val="24"/>
          <w:lang w:eastAsia="ru-RU"/>
        </w:rPr>
      </w:pP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snapToGrid w:val="0"/>
          <w:color w:val="000000"/>
          <w:sz w:val="24"/>
          <w:szCs w:val="24"/>
          <w:lang w:eastAsia="ru-RU"/>
        </w:rPr>
        <w:t>ОП.04 Основы э</w:t>
      </w: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лектротехники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Область применения  программы: </w:t>
      </w:r>
    </w:p>
    <w:p w:rsidR="00A071F1" w:rsidRPr="007C4D36" w:rsidRDefault="00954AF2" w:rsidP="000947CA">
      <w:pPr>
        <w:pStyle w:val="ac"/>
        <w:spacing w:after="0" w:line="240" w:lineRule="auto"/>
        <w:ind w:right="28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разработана на основе Федерального государственного образовательного стандарта СПО </w:t>
      </w:r>
      <w:r w:rsidR="00A071F1" w:rsidRPr="007C4D36">
        <w:rPr>
          <w:rFonts w:ascii="Times New Roman" w:hAnsi="Times New Roman" w:cs="Times New Roman"/>
          <w:sz w:val="24"/>
          <w:szCs w:val="24"/>
        </w:rPr>
        <w:t>по профессии 35.01.13Тракторист-машинист сельскохозяйственного производства соответствии с ФГОС СПО.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 является частью образовательной программы в соответствии с ФГОС СПО по профессии 35.01.13  Тракторист-машинист с/х производства, входящий в состав укрупненной группы профессий110000 Сельское и рыбное хозяйство.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дисциплины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профессии: 35.01.13  Тракторист-машинист сельскохозяйственного производства.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Требования к результатам освоения дисциплины: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уметь:</w:t>
      </w:r>
    </w:p>
    <w:p w:rsidR="00954AF2" w:rsidRPr="007C4D36" w:rsidRDefault="00954AF2" w:rsidP="000947CA">
      <w:pPr>
        <w:numPr>
          <w:ilvl w:val="0"/>
          <w:numId w:val="20"/>
        </w:numPr>
        <w:spacing w:after="4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измерять параметры электрической цепи;</w:t>
      </w:r>
    </w:p>
    <w:p w:rsidR="00954AF2" w:rsidRPr="007C4D36" w:rsidRDefault="00954AF2" w:rsidP="000947CA">
      <w:pPr>
        <w:numPr>
          <w:ilvl w:val="0"/>
          <w:numId w:val="20"/>
        </w:numPr>
        <w:spacing w:after="4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рассчитывать сопротивление заземляющих устройств;</w:t>
      </w:r>
    </w:p>
    <w:p w:rsidR="00954AF2" w:rsidRPr="007C4D36" w:rsidRDefault="00954AF2" w:rsidP="000947CA">
      <w:pPr>
        <w:numPr>
          <w:ilvl w:val="0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производить расчеты для выбора электроаппаратов.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знать:</w:t>
      </w:r>
    </w:p>
    <w:p w:rsidR="00954AF2" w:rsidRPr="007C4D36" w:rsidRDefault="00954AF2" w:rsidP="000947CA">
      <w:pPr>
        <w:numPr>
          <w:ilvl w:val="0"/>
          <w:numId w:val="21"/>
        </w:numPr>
        <w:spacing w:after="20" w:line="240" w:lineRule="auto"/>
        <w:jc w:val="both"/>
        <w:rPr>
          <w:rFonts w:ascii="Times New Roman" w:eastAsia="Arial Unicode MS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основные положения электротехники;</w:t>
      </w:r>
    </w:p>
    <w:p w:rsidR="00954AF2" w:rsidRPr="007C4D36" w:rsidRDefault="00954AF2" w:rsidP="000947CA">
      <w:pPr>
        <w:numPr>
          <w:ilvl w:val="0"/>
          <w:numId w:val="21"/>
        </w:numPr>
        <w:spacing w:after="2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методы расчета простых электрических цепей;</w:t>
      </w:r>
    </w:p>
    <w:p w:rsidR="00954AF2" w:rsidRPr="007C4D36" w:rsidRDefault="00954AF2" w:rsidP="000947CA">
      <w:pPr>
        <w:numPr>
          <w:ilvl w:val="0"/>
          <w:numId w:val="21"/>
        </w:numPr>
        <w:spacing w:after="40" w:line="240" w:lineRule="auto"/>
        <w:jc w:val="both"/>
        <w:rPr>
          <w:rFonts w:ascii="Times New Roman" w:eastAsia="Arial Unicode MS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принципы работы типовых электрических устройств;</w:t>
      </w:r>
    </w:p>
    <w:p w:rsidR="00954AF2" w:rsidRPr="007C4D36" w:rsidRDefault="00954AF2" w:rsidP="000947CA">
      <w:pPr>
        <w:numPr>
          <w:ilvl w:val="0"/>
          <w:numId w:val="2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меры безопасности при работе с электрооборудованием и электрифицированными инструментами.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Рекомендуемое количество часов на освоение программы учебной дисциплины: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максимальной учебной нагрузки обучающегося 57 часа, в том числе:</w:t>
      </w:r>
      <w:r w:rsidR="008B428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обязательной аудиторной учебной нагрузки обучающегося</w:t>
      </w:r>
      <w:r w:rsid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38 часов;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самостоятельной работы обучающегося  19 часов.</w:t>
      </w:r>
    </w:p>
    <w:p w:rsidR="007D1C54" w:rsidRPr="007C4D36" w:rsidRDefault="00954AF2" w:rsidP="000947CA">
      <w:pPr>
        <w:pStyle w:val="11"/>
        <w:ind w:left="0"/>
        <w:jc w:val="both"/>
        <w:rPr>
          <w:rFonts w:cs="Times New Roman"/>
          <w:b w:val="0"/>
          <w:sz w:val="24"/>
          <w:szCs w:val="24"/>
          <w:lang w:val="ru-RU"/>
        </w:rPr>
      </w:pPr>
      <w:r w:rsidRPr="007C4D36">
        <w:rPr>
          <w:rFonts w:cs="Times New Roman"/>
          <w:b w:val="0"/>
          <w:sz w:val="24"/>
          <w:szCs w:val="24"/>
          <w:lang w:val="ru-RU"/>
        </w:rPr>
        <w:t>Итоговая аттестация в форме</w:t>
      </w:r>
      <w:r w:rsidRPr="007C4D36">
        <w:rPr>
          <w:rFonts w:cs="Times New Roman"/>
          <w:b w:val="0"/>
          <w:sz w:val="24"/>
          <w:szCs w:val="24"/>
          <w:lang w:val="ru-RU"/>
        </w:rPr>
        <w:tab/>
        <w:t xml:space="preserve"> </w:t>
      </w:r>
      <w:r w:rsidR="007D1C54" w:rsidRPr="007C4D36">
        <w:rPr>
          <w:rFonts w:cs="Times New Roman"/>
          <w:b w:val="0"/>
          <w:sz w:val="24"/>
          <w:szCs w:val="24"/>
          <w:lang w:val="ru-RU"/>
        </w:rPr>
        <w:t xml:space="preserve">Дифференцированного зачета </w:t>
      </w:r>
    </w:p>
    <w:p w:rsidR="007D1C54" w:rsidRPr="007C4D36" w:rsidRDefault="007D1C54" w:rsidP="000947CA">
      <w:pPr>
        <w:pStyle w:val="11"/>
        <w:ind w:left="0"/>
        <w:jc w:val="both"/>
        <w:rPr>
          <w:rFonts w:cs="Times New Roman"/>
          <w:b w:val="0"/>
          <w:sz w:val="24"/>
          <w:szCs w:val="24"/>
          <w:lang w:val="ru-RU"/>
        </w:rPr>
      </w:pPr>
    </w:p>
    <w:p w:rsidR="00954AF2" w:rsidRPr="008B428E" w:rsidRDefault="007D1C54" w:rsidP="000947CA">
      <w:pPr>
        <w:pStyle w:val="11"/>
        <w:ind w:left="0"/>
        <w:jc w:val="both"/>
        <w:rPr>
          <w:rFonts w:eastAsia="Arial Unicode MS" w:cs="Times New Roman"/>
          <w:bCs w:val="0"/>
          <w:color w:val="000000"/>
          <w:sz w:val="24"/>
          <w:szCs w:val="24"/>
          <w:lang w:val="ru-RU" w:eastAsia="ru-RU"/>
        </w:rPr>
      </w:pPr>
      <w:r w:rsidRPr="008B428E">
        <w:rPr>
          <w:rFonts w:eastAsia="Arial Unicode MS" w:cs="Times New Roman"/>
          <w:bCs w:val="0"/>
          <w:color w:val="000000"/>
          <w:sz w:val="24"/>
          <w:szCs w:val="24"/>
          <w:lang w:val="ru-RU" w:eastAsia="ru-RU"/>
        </w:rPr>
        <w:t>ОП.05 Безопасность ж</w:t>
      </w:r>
      <w:r w:rsidR="00954AF2" w:rsidRPr="008B428E">
        <w:rPr>
          <w:rFonts w:eastAsia="Arial Unicode MS" w:cs="Times New Roman"/>
          <w:bCs w:val="0"/>
          <w:color w:val="000000"/>
          <w:sz w:val="24"/>
          <w:szCs w:val="24"/>
          <w:lang w:val="ru-RU" w:eastAsia="ru-RU"/>
        </w:rPr>
        <w:t>изнедеятельности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Область применения  программы: </w:t>
      </w:r>
    </w:p>
    <w:p w:rsidR="00A071F1" w:rsidRPr="007C4D36" w:rsidRDefault="00954AF2" w:rsidP="000947CA">
      <w:pPr>
        <w:pStyle w:val="ac"/>
        <w:spacing w:after="0" w:line="240" w:lineRule="auto"/>
        <w:ind w:right="28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разработана на основе Федерального государственного образовательного стандарта СПО </w:t>
      </w:r>
      <w:r w:rsidR="00A071F1" w:rsidRPr="007C4D36">
        <w:rPr>
          <w:rFonts w:ascii="Times New Roman" w:hAnsi="Times New Roman" w:cs="Times New Roman"/>
          <w:sz w:val="24"/>
          <w:szCs w:val="24"/>
        </w:rPr>
        <w:t>по профессии 35.01.13Тракторист-машинист сельскохозяйственного производства соответствии с ФГОС СПО.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Цель учебной дисциплины:</w:t>
      </w:r>
    </w:p>
    <w:p w:rsidR="00954AF2" w:rsidRPr="007C4D36" w:rsidRDefault="00954AF2" w:rsidP="000947CA">
      <w:pPr>
        <w:numPr>
          <w:ilvl w:val="0"/>
          <w:numId w:val="11"/>
        </w:num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освоение знаний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о безопасном поведении человека в опасных и чрезвычайных ситуациях природного, техногенного и социального характера; о здоровье и здоровом образе жизни; о государственной системе защиты населения от опасных и чрезвычайных ситуаций; об обязанностях граждан по защите государства;</w:t>
      </w:r>
    </w:p>
    <w:p w:rsidR="00954AF2" w:rsidRPr="007C4D36" w:rsidRDefault="00954AF2" w:rsidP="000947CA">
      <w:pPr>
        <w:numPr>
          <w:ilvl w:val="0"/>
          <w:numId w:val="11"/>
        </w:num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воспитание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ценностного отношения к здоровью и человеческой жизни; чувства уважения к героическому наследию России и ее государственной символике, патриотизма и долга по защите Отечества; </w:t>
      </w:r>
    </w:p>
    <w:p w:rsidR="00954AF2" w:rsidRPr="007C4D36" w:rsidRDefault="00954AF2" w:rsidP="000947CA">
      <w:pPr>
        <w:numPr>
          <w:ilvl w:val="0"/>
          <w:numId w:val="11"/>
        </w:num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развитие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черт личности, необходимых для безопасного поведения в чрезвычайных ситуациях и при прохождении военной службы; бдительности по предотвращению актов терроризма; потребности ведения здорового образа жизни; </w:t>
      </w:r>
    </w:p>
    <w:p w:rsidR="00954AF2" w:rsidRPr="007C4D36" w:rsidRDefault="00954AF2" w:rsidP="000947CA">
      <w:pPr>
        <w:numPr>
          <w:ilvl w:val="0"/>
          <w:numId w:val="11"/>
        </w:num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lastRenderedPageBreak/>
        <w:t>овладение умениями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оценивать ситуации, опасные для жизни и здоровья; действовать в чрезвычайных ситуациях; использовать средства индивидуальной и коллективной защиты; оказывать первую медицинскую помощь пострадавшим.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Требования к результатам освоения дисциплины: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уметь: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потенциальные опасности природного, техногенного и социального происхождения, характерные для региона проживания;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основные задачи государственных служб по защите населения и территорий от чрезвычайных ситуаций;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предназначение, структуру и задачи РСЧС;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предназначение, структуру и задачи гражданской обороны;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учебной дисциплины обучающийся должен знать: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владеть способами защиты населения от чрезвычайных ситуаций природного и техногенного характера;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владеть навыками в области гражданской обороны;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пользоваться средствами индивидуальной и коллективной защиты;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использовать приобретенные знания и умения в практической деятельности и повседневной жизни для: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ведения здорового образа жизни;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оказания первой медицинской помощи;</w:t>
      </w:r>
    </w:p>
    <w:p w:rsidR="00954AF2" w:rsidRPr="007C4D36" w:rsidRDefault="00954AF2" w:rsidP="000947C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обращения в случае необходимости в службы экстренной помощи;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Количество часов на освоение программы учебной дисциплины:</w:t>
      </w:r>
    </w:p>
    <w:p w:rsidR="00954AF2" w:rsidRPr="007C4D36" w:rsidRDefault="00954AF2" w:rsidP="008B42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максимальной учебной нагрузки обучающегося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softHyphen/>
        <w:t>48 часов, в том числе:</w:t>
      </w:r>
      <w:r w:rsidR="008B428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обязательной аудиторной учебной нагрузки обучающегося 32 часа;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самостоятельной работы обучающегося 16 часов.</w:t>
      </w:r>
    </w:p>
    <w:p w:rsidR="00954AF2" w:rsidRPr="007C4D36" w:rsidRDefault="00954AF2" w:rsidP="000947CA">
      <w:pPr>
        <w:pStyle w:val="11"/>
        <w:ind w:left="0"/>
        <w:jc w:val="both"/>
        <w:rPr>
          <w:rFonts w:cs="Times New Roman"/>
          <w:b w:val="0"/>
          <w:spacing w:val="-1"/>
          <w:sz w:val="24"/>
          <w:szCs w:val="24"/>
          <w:lang w:val="ru-RU"/>
        </w:rPr>
      </w:pPr>
      <w:r w:rsidRPr="007C4D36">
        <w:rPr>
          <w:rFonts w:cs="Times New Roman"/>
          <w:b w:val="0"/>
          <w:sz w:val="24"/>
          <w:szCs w:val="24"/>
          <w:lang w:val="ru-RU"/>
        </w:rPr>
        <w:t>Итоговая аттестация в форме</w:t>
      </w:r>
      <w:r w:rsidRPr="007C4D36">
        <w:rPr>
          <w:rFonts w:cs="Times New Roman"/>
          <w:b w:val="0"/>
          <w:sz w:val="24"/>
          <w:szCs w:val="24"/>
          <w:lang w:val="ru-RU"/>
        </w:rPr>
        <w:tab/>
        <w:t xml:space="preserve"> </w:t>
      </w:r>
      <w:r w:rsidR="007D1C54" w:rsidRPr="007C4D36">
        <w:rPr>
          <w:rFonts w:cs="Times New Roman"/>
          <w:b w:val="0"/>
          <w:sz w:val="24"/>
          <w:szCs w:val="24"/>
          <w:lang w:val="ru-RU"/>
        </w:rPr>
        <w:t xml:space="preserve">       Дифференцированн</w:t>
      </w:r>
      <w:r w:rsidRPr="007C4D36">
        <w:rPr>
          <w:rFonts w:cs="Times New Roman"/>
          <w:b w:val="0"/>
          <w:sz w:val="24"/>
          <w:szCs w:val="24"/>
          <w:lang w:val="ru-RU"/>
        </w:rPr>
        <w:t>ого зачета</w:t>
      </w:r>
    </w:p>
    <w:p w:rsidR="00954AF2" w:rsidRPr="007C4D36" w:rsidRDefault="00954AF2" w:rsidP="000947CA">
      <w:pPr>
        <w:pStyle w:val="11"/>
        <w:ind w:left="0"/>
        <w:jc w:val="both"/>
        <w:rPr>
          <w:rFonts w:cs="Times New Roman"/>
          <w:b w:val="0"/>
          <w:bCs w:val="0"/>
          <w:sz w:val="24"/>
          <w:szCs w:val="24"/>
          <w:lang w:val="ru-RU"/>
        </w:rPr>
      </w:pPr>
    </w:p>
    <w:p w:rsidR="00954AF2" w:rsidRPr="000947CA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6"/>
          <w:szCs w:val="26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6"/>
          <w:szCs w:val="26"/>
          <w:lang w:eastAsia="ru-RU"/>
        </w:rPr>
        <w:t>Профессиональный цикл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Профессиональные модули:</w:t>
      </w:r>
    </w:p>
    <w:p w:rsidR="00954AF2" w:rsidRPr="007C4D36" w:rsidRDefault="00954AF2" w:rsidP="000947C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ПМ.01 Эксплуатация и техническое обслуживание сельскохозяйственных машин и оборудования</w:t>
      </w:r>
    </w:p>
    <w:p w:rsidR="00954AF2" w:rsidRPr="007C4D36" w:rsidRDefault="00954AF2" w:rsidP="000947C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МДК.01.01. Технология механизированных работ в сельском хозяйстве</w:t>
      </w:r>
    </w:p>
    <w:p w:rsidR="00954AF2" w:rsidRPr="007C4D36" w:rsidRDefault="00954AF2" w:rsidP="000947C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МДК.01.02. Эксплуатация и техническое обслуживание сельскохозяйственных машин и оборудования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Область применения  программы: </w:t>
      </w:r>
    </w:p>
    <w:p w:rsidR="00A071F1" w:rsidRPr="007C4D36" w:rsidRDefault="00954AF2" w:rsidP="000947CA">
      <w:pPr>
        <w:pStyle w:val="ac"/>
        <w:spacing w:after="0" w:line="240" w:lineRule="auto"/>
        <w:ind w:right="285"/>
        <w:jc w:val="both"/>
        <w:rPr>
          <w:rFonts w:ascii="Times New Roman" w:hAnsi="Times New Roman" w:cs="Times New Roman"/>
          <w:sz w:val="24"/>
          <w:szCs w:val="24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профессионального модуля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разработана на основе Федерального государственного образовательного стандарта СПО </w:t>
      </w:r>
      <w:r w:rsidR="00A071F1" w:rsidRPr="007C4D36">
        <w:rPr>
          <w:rFonts w:ascii="Times New Roman" w:hAnsi="Times New Roman" w:cs="Times New Roman"/>
          <w:sz w:val="24"/>
          <w:szCs w:val="24"/>
        </w:rPr>
        <w:t>по профессии 35.01.13Тракторист-машинист сельскохозяйственного производства соответствии с ФГОС СПО.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профессионального модуля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может быть использована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профессии: 35.01.13  Тракторист-машинист сельскохозяйственного производства.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Требования к результатам освоения</w:t>
      </w:r>
      <w:r w:rsidR="00F84B88"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профессионального модуля: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профессионального модуля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обучающийся иметь практический опыт:</w:t>
      </w:r>
    </w:p>
    <w:p w:rsidR="00954AF2" w:rsidRPr="007C4D36" w:rsidRDefault="00954AF2" w:rsidP="000947CA">
      <w:pPr>
        <w:numPr>
          <w:ilvl w:val="0"/>
          <w:numId w:val="22"/>
        </w:numPr>
        <w:spacing w:after="0" w:line="240" w:lineRule="auto"/>
        <w:ind w:left="1032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управления  тракторами и самоходными сельскохозяйственными машинами;</w:t>
      </w:r>
    </w:p>
    <w:p w:rsidR="00954AF2" w:rsidRPr="007C4D36" w:rsidRDefault="00954AF2" w:rsidP="000947CA">
      <w:pPr>
        <w:numPr>
          <w:ilvl w:val="0"/>
          <w:numId w:val="22"/>
        </w:numPr>
        <w:spacing w:after="0" w:line="240" w:lineRule="auto"/>
        <w:ind w:left="1032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выполнения  механизированных работ в сельском хозяйстве;</w:t>
      </w:r>
    </w:p>
    <w:p w:rsidR="00954AF2" w:rsidRPr="007C4D36" w:rsidRDefault="00954AF2" w:rsidP="000947CA">
      <w:pPr>
        <w:widowControl w:val="0"/>
        <w:numPr>
          <w:ilvl w:val="0"/>
          <w:numId w:val="22"/>
        </w:numPr>
        <w:spacing w:after="0" w:line="240" w:lineRule="auto"/>
        <w:ind w:left="1032" w:hanging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технического  обслуживания сельскохозяйственных машин  и оборудования;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профессионального модуля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обучающийся должен уметь:</w:t>
      </w:r>
    </w:p>
    <w:p w:rsidR="00954AF2" w:rsidRPr="007C4D36" w:rsidRDefault="00954AF2" w:rsidP="000947CA">
      <w:pPr>
        <w:widowControl w:val="0"/>
        <w:numPr>
          <w:ilvl w:val="0"/>
          <w:numId w:val="23"/>
        </w:numPr>
        <w:spacing w:after="0" w:line="240" w:lineRule="auto"/>
        <w:ind w:left="1071" w:hanging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комплектовать машинно-тракторные агрегаты для проведения агротехнических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работ в сельском хозяйстве;</w:t>
      </w:r>
    </w:p>
    <w:p w:rsidR="00954AF2" w:rsidRPr="007C4D36" w:rsidRDefault="00954AF2" w:rsidP="000947CA">
      <w:pPr>
        <w:widowControl w:val="0"/>
        <w:numPr>
          <w:ilvl w:val="0"/>
          <w:numId w:val="23"/>
        </w:numPr>
        <w:spacing w:after="0" w:line="240" w:lineRule="auto"/>
        <w:ind w:left="1071" w:hanging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выполнять агротехнические и агрохимические работы   машинно-тракторными агрегатами  на базе тракторов  основных марок, зерновыми и специальными комбайнами;</w:t>
      </w:r>
    </w:p>
    <w:p w:rsidR="00954AF2" w:rsidRPr="007C4D36" w:rsidRDefault="00954AF2" w:rsidP="000947CA">
      <w:pPr>
        <w:numPr>
          <w:ilvl w:val="0"/>
          <w:numId w:val="23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выполнять технологические операции по регулировке машин и механизмов.</w:t>
      </w:r>
    </w:p>
    <w:p w:rsidR="00954AF2" w:rsidRPr="007C4D36" w:rsidRDefault="00954AF2" w:rsidP="000947CA">
      <w:pPr>
        <w:numPr>
          <w:ilvl w:val="0"/>
          <w:numId w:val="23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перевозить грузы на тракторных прицепах, контролировать погрузку, размещение и закрепление на них перевозимого груза;</w:t>
      </w:r>
    </w:p>
    <w:p w:rsidR="00954AF2" w:rsidRPr="007C4D36" w:rsidRDefault="00954AF2" w:rsidP="000947CA">
      <w:pPr>
        <w:numPr>
          <w:ilvl w:val="0"/>
          <w:numId w:val="23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выполнять работы средней сложности по периодическому техническому обслуживанию тракторов и агрегатируемых с ними  сельскохозяйственных машин с применением современных  средств технического обслуживания.</w:t>
      </w:r>
    </w:p>
    <w:p w:rsidR="00954AF2" w:rsidRPr="007C4D36" w:rsidRDefault="00954AF2" w:rsidP="000947CA">
      <w:pPr>
        <w:numPr>
          <w:ilvl w:val="0"/>
          <w:numId w:val="23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выявлять несложные неисправности сельскохозяйственных машин и оборудования и самостоятельно выполнять слесарные работы по их устранению.</w:t>
      </w:r>
    </w:p>
    <w:p w:rsidR="00954AF2" w:rsidRPr="007C4D36" w:rsidRDefault="00954AF2" w:rsidP="000947CA">
      <w:pPr>
        <w:numPr>
          <w:ilvl w:val="0"/>
          <w:numId w:val="23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под руководством  специалистов  более высокой квалификации выполнять работы по подготовке, установке на хранение  и снятию с хранения сельскохозяйственной техники;</w:t>
      </w:r>
    </w:p>
    <w:p w:rsidR="00954AF2" w:rsidRPr="007C4D36" w:rsidRDefault="00954AF2" w:rsidP="000947CA">
      <w:pPr>
        <w:numPr>
          <w:ilvl w:val="0"/>
          <w:numId w:val="23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оформлять первичную документацию;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профессионального модуля</w:t>
      </w:r>
      <w:r w:rsidR="00F84B88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обучающийся должен знать:</w:t>
      </w:r>
    </w:p>
    <w:p w:rsidR="00954AF2" w:rsidRPr="007C4D36" w:rsidRDefault="00954AF2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устройство, принцип действия и технические характеристики  основных марок тракторов и сельскохозяйственных машин;</w:t>
      </w:r>
    </w:p>
    <w:p w:rsidR="00954AF2" w:rsidRPr="007C4D36" w:rsidRDefault="00954AF2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мощность обслуживаемого двигателя и предельную нагрузку  прицепных приспособлений;</w:t>
      </w:r>
    </w:p>
    <w:p w:rsidR="00954AF2" w:rsidRPr="007C4D36" w:rsidRDefault="00954AF2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правила комплектования  машинно-тракторных агрегатов в растениеводстве и животноводстве;</w:t>
      </w:r>
    </w:p>
    <w:p w:rsidR="00954AF2" w:rsidRPr="007C4D36" w:rsidRDefault="00954AF2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правила  работы с прицепными  приспособлениями и устройствами;</w:t>
      </w:r>
    </w:p>
    <w:p w:rsidR="00954AF2" w:rsidRPr="007C4D36" w:rsidRDefault="00954AF2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методы и приемы выполнения  агротехнических и работ;</w:t>
      </w:r>
    </w:p>
    <w:p w:rsidR="00954AF2" w:rsidRPr="007C4D36" w:rsidRDefault="00954AF2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пути и средства повышения плодородия почвы;</w:t>
      </w:r>
    </w:p>
    <w:p w:rsidR="00954AF2" w:rsidRPr="007C4D36" w:rsidRDefault="00954AF2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средства и  виды  технического обслуживания  тракторов, сельскохозяйственных машин  и оборудования;</w:t>
      </w:r>
    </w:p>
    <w:p w:rsidR="00954AF2" w:rsidRPr="007C4D36" w:rsidRDefault="00954AF2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способы выявления и устранения дефектов в работе тракторов, сельскохозяйственных машин и оборудования;</w:t>
      </w:r>
    </w:p>
    <w:p w:rsidR="00954AF2" w:rsidRPr="007C4D36" w:rsidRDefault="00954AF2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правила погрузки, укладки, строповки и разгрузки различных  грузов в тракторном прицепе;</w:t>
      </w:r>
    </w:p>
    <w:p w:rsidR="00954AF2" w:rsidRPr="007C4D36" w:rsidRDefault="00954AF2" w:rsidP="000947CA">
      <w:pPr>
        <w:numPr>
          <w:ilvl w:val="0"/>
          <w:numId w:val="24"/>
        </w:numPr>
        <w:spacing w:after="120" w:line="240" w:lineRule="auto"/>
        <w:ind w:left="1071" w:hanging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содержание и правила оформления  первичной документации</w:t>
      </w:r>
    </w:p>
    <w:p w:rsidR="00954AF2" w:rsidRPr="007C4D36" w:rsidRDefault="00954AF2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Вид профессиональной деятельности (ВПД):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Эксплуатация и техническое обслуживание сельскохозяйственных машин и оборудования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Перечень  формируемых компетенций: 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Общие компетенции (ОК)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: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6. Работать в команде, эффективно общаться с коллегами, руководством, клиентами.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ОК 7. Организовать собственную деятельность с соблюдением требований охраны труда и экологической безопасности.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8. Исполнять воинскую обязанность, в том числе с применением полученных профессиональных знаний (для юношей).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Профессиональные компетенции (ПК):</w:t>
      </w:r>
    </w:p>
    <w:p w:rsidR="00954AF2" w:rsidRPr="007C4D36" w:rsidRDefault="00954AF2" w:rsidP="00954AF2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ПК 1.1. Управлять тракторами и самоходными  сельскохозяйственными машинами всех видов в организациях сельского хозяйства. 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1.2. Выполнять работы по возделыванию и уборке сельскохозяйственных культур в растениеводстве.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1.3. Выполнять работы по обслуживанию технологического оборудования животноводческих комплексов и механизированных ферм.</w:t>
      </w:r>
    </w:p>
    <w:p w:rsidR="00954AF2" w:rsidRPr="007C4D36" w:rsidRDefault="00954AF2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1.4. Выполнять работы  по техническому  обслуживанию тракторов, сельскохозяйственных машин и оборудования.</w:t>
      </w:r>
    </w:p>
    <w:p w:rsidR="00954AF2" w:rsidRPr="007C4D36" w:rsidRDefault="00954AF2" w:rsidP="000947CA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максимальной учебной нагрузки обучающегося 318  часа, в том числе:</w:t>
      </w:r>
      <w:r w:rsidR="008B428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обязательной аудиторной учебной нагрузки обучающегося 860 часа;</w:t>
      </w:r>
    </w:p>
    <w:p w:rsidR="00954AF2" w:rsidRPr="007C4D36" w:rsidRDefault="00954AF2" w:rsidP="000947CA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самостоятельной работы обучающегося106 часа. </w:t>
      </w:r>
    </w:p>
    <w:p w:rsidR="00763C77" w:rsidRPr="007C4D36" w:rsidRDefault="00763C77" w:rsidP="000947CA">
      <w:pPr>
        <w:tabs>
          <w:tab w:val="left" w:pos="355"/>
          <w:tab w:val="left" w:pos="8035"/>
        </w:tabs>
        <w:spacing w:after="0" w:line="240" w:lineRule="auto"/>
        <w:ind w:right="320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УП.01 УЧЕБНАЯ ПРАКТИКА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ПМ 01.Эксплуатация и техническое обслуживание сельскохозяйственных машин и оборудования.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Область применения программы: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Программа учебной практики разработана на основе Федерального государственного образовательного стандарта СПО по профессии 35.01.13 Тракторист-машинист сельскохозяйственного производства.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Программа учебной практики является частью образовательной программы в соответствии с ФГОС СПО по профессии 35.01.13  Тракторист-машинист сельскохозяйственного производства, входящий в состав укрупненной группы профессий  110000 Сельское и рыбное хозяйство.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Программа учебной практики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профессии: 35.01.13 Тракторист-машинист сельскохозяйственного производства .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иметь практический опыт:</w:t>
      </w:r>
    </w:p>
    <w:p w:rsidR="00DD4611" w:rsidRPr="007C4D36" w:rsidRDefault="00DD4611" w:rsidP="000947CA">
      <w:pPr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  <w:t>- управления тракторами и самоходными сельскохозяйственными машинами;</w:t>
      </w:r>
    </w:p>
    <w:p w:rsidR="00DD4611" w:rsidRPr="007C4D36" w:rsidRDefault="00DD4611" w:rsidP="000947CA">
      <w:pPr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  <w:t>- выполнения механизированных работ в сельском хозяйстве;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  <w:t xml:space="preserve">     - технического обслуживания сельскохозяйственных машин и оборудования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уметь:</w:t>
      </w:r>
    </w:p>
    <w:p w:rsidR="00DD4611" w:rsidRPr="007C4D36" w:rsidRDefault="00DD4611" w:rsidP="000947CA">
      <w:pPr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  <w:t>- комплектовать машинно-тракторные агрегаты для проведения агротехнических работ в сельском хозяйстве;</w:t>
      </w:r>
    </w:p>
    <w:p w:rsidR="00DD4611" w:rsidRPr="007C4D36" w:rsidRDefault="00DD4611" w:rsidP="000947CA">
      <w:pPr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  <w:t>- выполнять агротехнические и агрохимические работы машинно-тракторными агрегатами на базе тракторов основных марок, зерновыми и специальными комбайнами;</w:t>
      </w:r>
    </w:p>
    <w:p w:rsidR="00DD4611" w:rsidRPr="007C4D36" w:rsidRDefault="00DD4611" w:rsidP="000947CA">
      <w:pPr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  <w:t>- выполнять технологические операции по регулировке машин и механизмов;</w:t>
      </w:r>
    </w:p>
    <w:p w:rsidR="00DD4611" w:rsidRPr="007C4D36" w:rsidRDefault="00DD4611" w:rsidP="000947CA">
      <w:pPr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  <w:t>-перевозить грузы на тракторных прицепах, контролировать погрузку, размещение и закрепление на них перевозимого груза;</w:t>
      </w:r>
    </w:p>
    <w:p w:rsidR="00DD4611" w:rsidRPr="007C4D36" w:rsidRDefault="00DD4611" w:rsidP="000947CA">
      <w:pPr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  <w:t>-выполнять работы средней сложности по периодическому техническому обслуживанию тракторов и агрегатируемых с ними сельскохозяйственных машин с применением современных средств технического обслуживания;</w:t>
      </w:r>
    </w:p>
    <w:p w:rsidR="00DD4611" w:rsidRPr="007C4D36" w:rsidRDefault="00DD4611" w:rsidP="000947CA">
      <w:pPr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  <w:t>-выявлять несложные неисправности сельскохозяйственных машин и оборудования и самостоятельно выполнять слесарные работы по их устранению;</w:t>
      </w:r>
    </w:p>
    <w:p w:rsidR="00DD4611" w:rsidRPr="007C4D36" w:rsidRDefault="00DD4611" w:rsidP="000947CA">
      <w:pPr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  <w:lastRenderedPageBreak/>
        <w:t>-под руководством специалиста более высокой квалификации выполнять работы по подготовке, установке на хранение и снятию с хранения сельскохозяйственной техники;</w:t>
      </w:r>
    </w:p>
    <w:p w:rsidR="00DD4611" w:rsidRPr="007C4D36" w:rsidRDefault="00DD4611" w:rsidP="000947CA">
      <w:pPr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pacing w:val="-8"/>
          <w:sz w:val="24"/>
          <w:szCs w:val="24"/>
          <w:lang w:eastAsia="ru-RU"/>
        </w:rPr>
        <w:t>-оформлять первичную документацию;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ab/>
        <w:t xml:space="preserve">Процесс прохождения учебной практики направлен на формирование у обучающихся следующих </w:t>
      </w: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общих и профессиональных компетенций:</w:t>
      </w:r>
    </w:p>
    <w:p w:rsidR="00DD4611" w:rsidRPr="007C4D36" w:rsidRDefault="00DD4611" w:rsidP="000947CA">
      <w:pPr>
        <w:widowControl w:val="0"/>
        <w:ind w:left="283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4D36">
        <w:rPr>
          <w:rFonts w:ascii="Times New Roman" w:eastAsia="Calibri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4. Осуществлять поиск информации, необходимой для эффективного выполнения профессиональных задач.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6. Работать в команде, эффективно общаться с коллегами, руководством, клиентами.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7. Организовать собственную деятельность с соблюдением требований охраны труда и экологической безопасности.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8. Исполнять воинскую обязанность, в том числе с применением полученных профессиональных знаний (для юношей).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 1.1. Управлять тракторами и самоходными сельскохозяйственными машинами всех видов на предприятиях сельского хозяйства.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 1.2. Выполнять работы по возделыванию и уборке сельскохозяйственных культур в растениеводстве.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 1.3. Выполнять работы по обслуживанию технологического оборудования животноводческих комплексов и механизированных ферм.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 1.4. Выполнять работы по техническому обслуживанию тракторов, сельскохозяйственных машин и оборудования в мастерских и пунктах технического обслуживания.</w:t>
      </w:r>
    </w:p>
    <w:p w:rsidR="00DD4611" w:rsidRDefault="00DD4611" w:rsidP="000947CA">
      <w:pPr>
        <w:tabs>
          <w:tab w:val="left" w:pos="930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Количество часов на освоение программы учебной практики:108 часов.</w:t>
      </w:r>
    </w:p>
    <w:p w:rsidR="008B428E" w:rsidRPr="007C4D36" w:rsidRDefault="008B428E" w:rsidP="000947CA">
      <w:pPr>
        <w:tabs>
          <w:tab w:val="left" w:pos="930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ПП.01 ПРОИЗВОДСТВЕННАЯ ПРАКТИКА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ПМ 01.Эксплуатация и техническое обслуживание сельскохозяйственных машин и оборудования.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Область применения программы: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Программа производственной практики разработана на основе Федерального государственного образовательного стандарта СПО по профессии 35.01.13 Тракторист-машинист сельскохозяйственного производства 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Цели и задачи производственной практики – требования к результатам освоения программы производственной практики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 целью овладения указанными видами профессиональной деятельности и соответствующими профессиональными компетенциями обучающихся в ходе освоения программы производственной практики должен: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иметь практический опыт: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выполнения слесарных работ по ремонту и техническому обслуживанию сельскохозяйственной техники;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В результате освоения учебной практики обучающийся должен </w:t>
      </w: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уметь: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- выполнять производственные работы с учётом характеристик металлов и сплавов;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 выпол</w:t>
      </w:r>
      <w:r w:rsidR="00D07087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нять общеслесарные работы: разме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тку, рубку, правку, гибку, резку, опиливание, шабрение металла, сверление, </w:t>
      </w:r>
      <w:r w:rsidR="007D1C54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зенкование и развертывание отверстий, клёпку, пайку, лужение и склеивание, нарезание резьбы;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- подбирать материалы и выполнять смазку деталей и узлов; 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Процесс прохождения производственной практики направлен на формирование у обучающихся следующих</w:t>
      </w: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  общих и профессиональных компетенций:</w:t>
      </w:r>
    </w:p>
    <w:p w:rsidR="00DD4611" w:rsidRPr="007C4D36" w:rsidRDefault="00DD4611" w:rsidP="000947CA">
      <w:pPr>
        <w:widowControl w:val="0"/>
        <w:ind w:left="283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4D36">
        <w:rPr>
          <w:rFonts w:ascii="Times New Roman" w:eastAsia="Calibri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4. Осуществлять поиск информации, необходимой для эффективного выполнения профессиональных задач.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6. Работать в команде, эффективно общаться с коллегами, руководством, клиентами.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7. Организовать собственную деятельность с соблюдением требований охраны труда и экологической безопасности.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8. Исполнять воинскую обязанность, в том числе с применением полученных профессиональных знаний (для юношей).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 1.1. Управлять тракторами и самоходными сельскохозяйственными машинами всех видов на предприятиях сельского хозяйства.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 1.2. Выполнять работы по возделыванию и уборке сельскохозяйственных культур в растениеводстве.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 1.3. Выполнять работы по обслуживанию технологического оборудования животноводческих комплексов и механизированных ферм.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 1.4. Выполнять работы по техническому обслуживанию тракторов, сельскохозяйственных машин и оборудования в мастерских и пунктах технического обслуживания.</w:t>
      </w:r>
    </w:p>
    <w:p w:rsidR="00DD4611" w:rsidRPr="007C4D36" w:rsidRDefault="00DD4611" w:rsidP="000947CA">
      <w:pPr>
        <w:tabs>
          <w:tab w:val="left" w:pos="930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Количество часов на освоение программы производственной  практики:108 часов.</w:t>
      </w:r>
    </w:p>
    <w:p w:rsidR="00DD4611" w:rsidRPr="007C4D36" w:rsidRDefault="00DD4611" w:rsidP="000947CA">
      <w:pPr>
        <w:spacing w:after="0" w:line="240" w:lineRule="auto"/>
        <w:ind w:left="876" w:hanging="876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</w:p>
    <w:p w:rsidR="00DD4611" w:rsidRPr="007C4D36" w:rsidRDefault="00DD4611" w:rsidP="000947CA">
      <w:pPr>
        <w:spacing w:after="0" w:line="240" w:lineRule="auto"/>
        <w:ind w:left="876" w:hanging="876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ПМ.02 Выполнение слесарных работ по ремонту и техническому обслуживанию сельскохозяйственных машин и оборудования.</w:t>
      </w:r>
    </w:p>
    <w:p w:rsidR="00DD4611" w:rsidRPr="007C4D36" w:rsidRDefault="00DD4611" w:rsidP="000947CA">
      <w:pPr>
        <w:spacing w:after="0" w:line="240" w:lineRule="auto"/>
        <w:ind w:left="876" w:hanging="876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МДК.02.01. Технология слесарных работ по ремонту и техническому обслуживанию сельскохозяйственных машин и оборудования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Область применения  программы: 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профессионального модуля</w:t>
      </w:r>
      <w:r w:rsidR="00D07087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разработана на основе Федерального государственного образовательного стандарта СПО по профессии 35.01.13 Тракторист-машинист с/х производства</w:t>
      </w:r>
    </w:p>
    <w:p w:rsidR="00DD4611" w:rsidRPr="007C4D36" w:rsidRDefault="00DD4611" w:rsidP="000947CA">
      <w:pPr>
        <w:spacing w:after="0" w:line="240" w:lineRule="auto"/>
        <w:ind w:right="31" w:firstLine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профессионального модуля может быть использована</w:t>
      </w:r>
      <w:r w:rsidR="00D07087"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профессиям рабочих: 35.01.13 Тракторист-машинист сельскохозяйственного производства.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1.2. Цели и задачи профессионального модуля – требования к результатам освоения профессионального модуля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en-US"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иметь практический опыт:</w:t>
      </w:r>
    </w:p>
    <w:p w:rsidR="00DD4611" w:rsidRPr="007C4D36" w:rsidRDefault="00DD4611" w:rsidP="000947CA">
      <w:pPr>
        <w:numPr>
          <w:ilvl w:val="0"/>
          <w:numId w:val="22"/>
        </w:numPr>
        <w:spacing w:after="0" w:line="240" w:lineRule="auto"/>
        <w:ind w:left="1032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управления  тракторами и самоходными сельскохозяйственными машинами;</w:t>
      </w:r>
    </w:p>
    <w:p w:rsidR="00DD4611" w:rsidRPr="007C4D36" w:rsidRDefault="00DD4611" w:rsidP="000947CA">
      <w:pPr>
        <w:numPr>
          <w:ilvl w:val="0"/>
          <w:numId w:val="22"/>
        </w:numPr>
        <w:spacing w:after="0" w:line="240" w:lineRule="auto"/>
        <w:ind w:left="1032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выполнения  механизированных работ в сельском хозяйстве;</w:t>
      </w:r>
    </w:p>
    <w:p w:rsidR="00DD4611" w:rsidRPr="007C4D36" w:rsidRDefault="00DD4611" w:rsidP="000947CA">
      <w:pPr>
        <w:widowControl w:val="0"/>
        <w:numPr>
          <w:ilvl w:val="0"/>
          <w:numId w:val="22"/>
        </w:numPr>
        <w:spacing w:after="0" w:line="240" w:lineRule="auto"/>
        <w:ind w:left="1032" w:hanging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технического  обслуживания сельскохозяйственных машин  и оборудования;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уметь:</w:t>
      </w:r>
    </w:p>
    <w:p w:rsidR="00DD4611" w:rsidRPr="007C4D36" w:rsidRDefault="00DD4611" w:rsidP="000947CA">
      <w:pPr>
        <w:widowControl w:val="0"/>
        <w:numPr>
          <w:ilvl w:val="0"/>
          <w:numId w:val="23"/>
        </w:numPr>
        <w:spacing w:after="0" w:line="240" w:lineRule="auto"/>
        <w:ind w:left="1071" w:hanging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комплектовать машинно-тракторные агрегаты для проведения агротехнических работ в сельском хозяйстве;</w:t>
      </w:r>
    </w:p>
    <w:p w:rsidR="00DD4611" w:rsidRPr="007C4D36" w:rsidRDefault="00DD4611" w:rsidP="000947CA">
      <w:pPr>
        <w:widowControl w:val="0"/>
        <w:numPr>
          <w:ilvl w:val="0"/>
          <w:numId w:val="23"/>
        </w:numPr>
        <w:spacing w:after="0" w:line="240" w:lineRule="auto"/>
        <w:ind w:left="1071" w:hanging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выполнять агротехнические и агрохимические работы   машинно-тракторными агрегатами  на базе тракторов  основных марок, зерновыми и специальными комбайнами;</w:t>
      </w:r>
    </w:p>
    <w:p w:rsidR="00DD4611" w:rsidRPr="007C4D36" w:rsidRDefault="00DD4611" w:rsidP="000947CA">
      <w:pPr>
        <w:numPr>
          <w:ilvl w:val="0"/>
          <w:numId w:val="23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выполнять технологические операции по регулировке машин и механизмов.</w:t>
      </w:r>
    </w:p>
    <w:p w:rsidR="00DD4611" w:rsidRPr="007C4D36" w:rsidRDefault="00DD4611" w:rsidP="000947CA">
      <w:pPr>
        <w:numPr>
          <w:ilvl w:val="0"/>
          <w:numId w:val="23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перевозить грузы на тракторных прицепах, контролировать погрузку, размещение и закрепление на них перевозимого груза;</w:t>
      </w:r>
    </w:p>
    <w:p w:rsidR="00DD4611" w:rsidRPr="007C4D36" w:rsidRDefault="00DD4611" w:rsidP="000947CA">
      <w:pPr>
        <w:numPr>
          <w:ilvl w:val="0"/>
          <w:numId w:val="23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выполнять работы средней сложности по периодическому техническому обслуживанию тракторов и агрегатируемых с ними  сельскохозяйственных машин с применением современных  средств технического обслуживания.</w:t>
      </w:r>
    </w:p>
    <w:p w:rsidR="00DD4611" w:rsidRPr="007C4D36" w:rsidRDefault="00DD4611" w:rsidP="000947CA">
      <w:pPr>
        <w:numPr>
          <w:ilvl w:val="0"/>
          <w:numId w:val="23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выявлять несложные неисправности сельскохозяйственных машин и оборудования и самостоятельно выполнять слесарные работы по их устранению.</w:t>
      </w:r>
    </w:p>
    <w:p w:rsidR="00DD4611" w:rsidRPr="007C4D36" w:rsidRDefault="00DD4611" w:rsidP="000947CA">
      <w:pPr>
        <w:numPr>
          <w:ilvl w:val="0"/>
          <w:numId w:val="23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под руководством  специалистов  более высокой квалификации выполнять работы по подготовке, установке на хранение  и снятию с хранения сельскохозяйственной техники;</w:t>
      </w:r>
    </w:p>
    <w:p w:rsidR="00DD4611" w:rsidRPr="007C4D36" w:rsidRDefault="00DD4611" w:rsidP="000947CA">
      <w:pPr>
        <w:numPr>
          <w:ilvl w:val="0"/>
          <w:numId w:val="23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оформлять первичную документацию;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знать:</w:t>
      </w:r>
    </w:p>
    <w:p w:rsidR="00DD4611" w:rsidRPr="007C4D36" w:rsidRDefault="00DD4611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устройство, принцип действия и технические характеристики  основных марок тракторов и сельскохозяйственных машин;</w:t>
      </w:r>
    </w:p>
    <w:p w:rsidR="00DD4611" w:rsidRPr="007C4D36" w:rsidRDefault="00DD4611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мощность обслуживаемого двигателя и предельную нагрузку  прицепных приспособлений;</w:t>
      </w:r>
    </w:p>
    <w:p w:rsidR="00DD4611" w:rsidRPr="007C4D36" w:rsidRDefault="00DD4611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правила комплектования  машинно-тракторных агрегатов в растениеводстве и животноводстве;</w:t>
      </w:r>
    </w:p>
    <w:p w:rsidR="00DD4611" w:rsidRPr="007C4D36" w:rsidRDefault="00DD4611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правила  работы с прицепными  приспособлениями и устройствами;</w:t>
      </w:r>
    </w:p>
    <w:p w:rsidR="00DD4611" w:rsidRPr="007C4D36" w:rsidRDefault="00DD4611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методы и приемы выполнения  агротехнических и работ;</w:t>
      </w:r>
    </w:p>
    <w:p w:rsidR="00DD4611" w:rsidRPr="007C4D36" w:rsidRDefault="00DD4611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пути и средства повышения плодородия почвы;</w:t>
      </w:r>
    </w:p>
    <w:p w:rsidR="00DD4611" w:rsidRPr="007C4D36" w:rsidRDefault="00DD4611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средства и  виды  технического обслуживания  тракторов, сельскохозяйственных машин  и оборудования;</w:t>
      </w:r>
    </w:p>
    <w:p w:rsidR="00DD4611" w:rsidRPr="007C4D36" w:rsidRDefault="00DD4611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способы выявления и устранения дефектов в работе тракторов, сельскохозяйственных машин и оборудования;</w:t>
      </w:r>
    </w:p>
    <w:p w:rsidR="00DD4611" w:rsidRPr="007C4D36" w:rsidRDefault="00DD4611" w:rsidP="000947CA">
      <w:pPr>
        <w:numPr>
          <w:ilvl w:val="0"/>
          <w:numId w:val="24"/>
        </w:numPr>
        <w:spacing w:after="0" w:line="240" w:lineRule="auto"/>
        <w:ind w:left="107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правила погрузки, укладки, строповки и разгрузки различных  грузов в тракторном прицепе;</w:t>
      </w:r>
    </w:p>
    <w:p w:rsidR="00DD4611" w:rsidRPr="007C4D36" w:rsidRDefault="00DD4611" w:rsidP="000947CA">
      <w:pPr>
        <w:numPr>
          <w:ilvl w:val="0"/>
          <w:numId w:val="24"/>
        </w:numPr>
        <w:spacing w:after="120" w:line="240" w:lineRule="auto"/>
        <w:ind w:left="1071" w:hanging="35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содержание и правила оформления  первичной документации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Вид профессиональной деятельности (ВПД):</w:t>
      </w:r>
    </w:p>
    <w:p w:rsidR="00DD4611" w:rsidRPr="007C4D36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Выполнение слесарных работ по ремонту и техническому обслуживанию сельскохозяйственных машин и оборудования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Перечень  формируемых компетенций: 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Общие компетенции (ОК)</w:t>
      </w: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: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ОК 6. Работать в команде, эффективно общаться с коллегами, руководством, клиентами.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7. Организовать собственную деятельность с соблюдением требований охраны труда и экологической безопасности.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8. Исполнять воинскую обязанность, в том числе с применением полученных профессиональных знаний (для юношей).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Профессиональные компетенции (ПК):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2.1. 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2.2. Проводить ремонт, наладку и регулировку отдельных узлов и деталей тракторов, самоходных и других сельскохозяйственных машин, прицепных и навесных устройств, оборудования животноводческих ферм и комплексов с заменой отдельных частей и деталей.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2.3. Проводить профилактические осмотры тракторов, самоходных и других сельскохозяйственных машин, прицепных и навесных устройств, оборудования животноводческих ферм и комплексов.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2.4. Выявлять причины несложных неисправностей тракторов, самоходных и других сельскохозяйственных машин, прицепных и навесных устройств, оборудования животноводческих ферм и комплексов и устранять их.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2.5. Проверять на точность и испытывать под нагрузкой отремонтированные сельскохозяйственные машины и оборудование.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2.6. Выполнять работы по консервации и сезонному хранению сельскохозяйственных машин и оборудования.</w:t>
      </w:r>
    </w:p>
    <w:p w:rsidR="00DD4611" w:rsidRPr="007C4D36" w:rsidRDefault="00DD4611" w:rsidP="000947CA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максимальной учебной нагрузки обучающегося 180 часов, в том числе:</w:t>
      </w:r>
    </w:p>
    <w:p w:rsidR="00DD4611" w:rsidRPr="007C4D36" w:rsidRDefault="00DD4611" w:rsidP="000947CA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обязательной аудиторной учебной нагрузкиобучающегося120 часов;</w:t>
      </w:r>
    </w:p>
    <w:p w:rsidR="00DD4611" w:rsidRPr="007C4D36" w:rsidRDefault="00DD4611" w:rsidP="000947CA">
      <w:p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7C4D3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самостоятельной работы обучающегося 60 часов</w:t>
      </w:r>
    </w:p>
    <w:p w:rsidR="00DD4611" w:rsidRPr="007C4D36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УП.02 УЧЕБНАЯ ПРАКТИКА</w:t>
      </w:r>
    </w:p>
    <w:p w:rsidR="00DD4611" w:rsidRPr="000947CA" w:rsidRDefault="00DD4611" w:rsidP="000947CA">
      <w:pPr>
        <w:widowControl w:val="0"/>
        <w:spacing w:after="0" w:line="24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47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ПМ.02.Выполнение слесарных работ по ремонту и техническому обслуживанию сельскохозяйственных машин и оборудования.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Область применения программы: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Программа учебной практики разработана на основе Федерального государственного образовательного стандарта по профессии НПО 35.01.13  Тракторист-машинист сельскохозяйственного производства.</w:t>
      </w:r>
    </w:p>
    <w:p w:rsidR="00DD4611" w:rsidRPr="000947CA" w:rsidRDefault="008B428E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DD4611"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Программа учебной практики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профессии: 35.01.13 Тракторист-машинист сельскохозяйственного производства .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 целью овладения указанными видами профессиональной деятельности и соответствующими профессиональными компетенциями обучающийся в ходе освоения программы учебной практики должен: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иметь практический опыт: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выполнения слесарных работ по ремонту и техническому обслуживанию сельскохозяйственной техники;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В результате освоения учебной практики обучающийся должен </w:t>
      </w: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уметь: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- выполнять производственные работы с учётом характеристик металлов и сплавов;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 выполнять общ</w:t>
      </w:r>
      <w:r w:rsidR="00D07087"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еслесарные работы: разме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тку, рубку, правку, гибку, резку, опиливание, шабрение металла, сверление, зенкование и развертывание отверстий, клёпку, пайку, лужение и склеивание, нарезание резьбы;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- подбирать материалы и выполнять смазку деталей и узлов; </w:t>
      </w:r>
    </w:p>
    <w:p w:rsidR="00DD4611" w:rsidRPr="000947CA" w:rsidRDefault="00DD4611" w:rsidP="00DD4611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Процесс прохождения учебной практики направлен на формирование у обучающихся следующих </w:t>
      </w: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общих и профессиональных компетенций:</w:t>
      </w:r>
    </w:p>
    <w:p w:rsidR="00DD4611" w:rsidRPr="000947CA" w:rsidRDefault="00DD4611" w:rsidP="00DD4611">
      <w:pPr>
        <w:widowControl w:val="0"/>
        <w:ind w:left="283" w:hanging="283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947CA">
        <w:rPr>
          <w:rFonts w:ascii="Times New Roman" w:eastAsia="Calibri" w:hAnsi="Times New Roman" w:cs="Times New Roman"/>
          <w:sz w:val="24"/>
          <w:szCs w:val="24"/>
        </w:rPr>
        <w:t xml:space="preserve">ОК 1. Понимать сущность и социальную значимость своей будущей профессии, проявлять </w:t>
      </w:r>
      <w:r w:rsidRPr="000947CA">
        <w:rPr>
          <w:rFonts w:ascii="Times New Roman" w:eastAsia="Calibri" w:hAnsi="Times New Roman" w:cs="Times New Roman"/>
          <w:sz w:val="24"/>
          <w:szCs w:val="24"/>
        </w:rPr>
        <w:lastRenderedPageBreak/>
        <w:t>к ней устойчивый интерес.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4. Осуществлять поиск информации, необходимой для эффективного выполнения профессиональных задач.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6. Работать в команде, эффективно общаться с коллегами, руководством, клиентами.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7. Организовать собственную деятельность с соблюдением требований охраны труда и экологической безопасности.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8. Исполнять воинскую обязанность, в том числе с применением полученных профессиональных знаний (для юношей).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2.1. 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2.2. Проводить ремонт, наладку и регулировку отдельных узлов и деталей тракторов, самоходных и других сельскохозяйственных машин, прицепных и навесных устройств, оборудования животноводческих ферм и комплексов с заменой отдельных частей и деталей.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2.3. Проводить профилактические осмотры тракторов, самоходных и других сельскохозяйственных машин, прицепных и навесных устройств, оборудования животноводческих ферм и комплексов.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2.4. Выявлять причины несложных неисправностей тракторов, самоходных и других сельскохозяйственных машин, прицепных и навесных устройств, оборудования животноводческих ферм и комплексов и устранять их.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2.5. Проверять на точность и испытывать под нагрузкой отремонтированные сельскохозяйственные машины и оборудование.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2.6. Выполнять работы по консервации и сезонному хранению сельскохозяйственных машин и оборудования.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Количество часов на освоение программы учебной практики  72  часа.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ПП 02. ПРОИЗВОДСТВЕННАЯ ПРАКТИКА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ПМ.02.Выполнение слесарных работ по ремонту и техническому обслуживанию сельскохозяйственных машин и оборудования.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Область применения программы: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Программа производственной практики разработана на основе Федерального государственного образовательного стандарта СПО по профессии 35.01.13  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Требования к результатам освоения профессионального модуля: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 целью овладения указанными видами профессиональной деятельности и соответствующими профессиональными компетенциями обучающихся в ходе освоения программы производственной практики должен: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иметь практический опыт: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выполнения слесарных работ по ремонту и техническому обслуживанию сельскохозяйственной техники;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В результате освоения учебной практики обучающийся должен </w:t>
      </w: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уметь: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- выполнять производственные работы с учётом характеристик металлов и сплавов;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 выполнять обще слесарные работы: разметку, рубку, правку, гибку, резку, опиливание, шабрение металла, сверление, зенкование и развертывание отверстий, клёпку, пайку, лужение и склеивание, нарезание резьбы;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- подбирать материалы и выполнять смазку деталей и узлов; 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Процесс прохождения производственной практики направлен на формирование у обучающихся следующих</w:t>
      </w: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  общих и профессиональных компетенций:</w:t>
      </w:r>
    </w:p>
    <w:p w:rsidR="00DD4611" w:rsidRPr="000947CA" w:rsidRDefault="00DD4611" w:rsidP="000947CA">
      <w:pPr>
        <w:widowControl w:val="0"/>
        <w:ind w:left="283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47CA">
        <w:rPr>
          <w:rFonts w:ascii="Times New Roman" w:eastAsia="Calibri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4. Осуществлять поиск информации, необходимой для эффективного выполнения профессиональных задач.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6. Работать в команде, эффективно общаться с коллегами, руководством, клиентами.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7. Организовать собственную деятельность с соблюдением требований охраны труда и экологической безопасности.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8. Исполнять воинскую обязанность, в том числе с применением полученных профессиональных знаний (для юношей).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2.1. 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2.2. Проводить ремонт, наладку и регулировку отдельных узлов и деталей тракторов, самоходных и других сельскохозяйственных машин, прицепных и навесных устройств, оборудования животноводческих ферм и комплексов с заменой отдельных частей и деталей.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2.3. Проводить профилактические осмотры тракторов, самоходных и других сельскохозяйственных машин, прицепных и навесных устройств, оборудования животноводческих ферм и комплексов.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2.4. Выявлять причины несложных неисправностей тракторов, самоходных и других сельскохозяйственных машин, прицепных и навесных устройств, оборудования животноводческих ферм и комплексов и устранять их.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2.5. Проверять на точность и испытывать под нагрузкой отремонтированные сельскохозяйственные машины и оборудование.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2.6. Выполнять работы по консервации и сезонному хранению сельскохозяйственных машин и оборудования.</w:t>
      </w:r>
    </w:p>
    <w:p w:rsidR="00DD4611" w:rsidRPr="000947CA" w:rsidRDefault="00DD4611" w:rsidP="000947CA">
      <w:pPr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sz w:val="24"/>
          <w:szCs w:val="24"/>
          <w:lang w:eastAsia="ru-RU"/>
        </w:rPr>
        <w:t>Количество часов на освоение программы производственной практики:180</w:t>
      </w:r>
      <w:r w:rsidRPr="000947CA">
        <w:rPr>
          <w:rFonts w:ascii="Times New Roman" w:eastAsia="Arial Unicode MS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0947CA">
        <w:rPr>
          <w:rFonts w:ascii="Times New Roman" w:eastAsia="Arial Unicode MS" w:hAnsi="Times New Roman" w:cs="Times New Roman"/>
          <w:sz w:val="24"/>
          <w:szCs w:val="24"/>
          <w:lang w:eastAsia="ru-RU"/>
        </w:rPr>
        <w:t>часов.</w:t>
      </w:r>
    </w:p>
    <w:p w:rsidR="000947CA" w:rsidRDefault="000947CA" w:rsidP="000947C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876" w:hanging="876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</w:p>
    <w:p w:rsidR="00DD4611" w:rsidRPr="000947CA" w:rsidRDefault="00DD4611" w:rsidP="000947C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876" w:hanging="876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ПМ.03 Транспортировка грузов</w:t>
      </w:r>
    </w:p>
    <w:p w:rsidR="00DD4611" w:rsidRPr="000947CA" w:rsidRDefault="00DD4611" w:rsidP="000947C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876" w:hanging="876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МДК.03.01. Теоретическая подготовка водителей категории «С»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Область применения  программы: 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профессионального модуля</w:t>
      </w:r>
      <w:r w:rsidR="00D07087"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разработана на основе Федерального государственного образовательного стандарта СПО по профессии 35.01.13 Тракторист-машинист с/х производства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профессионального модуля</w:t>
      </w:r>
      <w:r w:rsidR="00D07087"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может быть использована</w:t>
      </w:r>
      <w:r w:rsidR="00D07087"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профессии: 35.01.13  Тракторист-машинист сельскохозяйственного производства.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Требования к результатам освоения профессионального модуля: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профессионального модуля</w:t>
      </w:r>
      <w:r w:rsidR="00D07087"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обучающийся иметь практический опыт: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управлять автомобилями категорий «С»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В результате освоения профессионального модуля</w:t>
      </w:r>
      <w:r w:rsidR="00D07087"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обучающийся должен уметь: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соблюдать Правила дорожного движения;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безопасно управлять транспортными средствами в различных дорожных и метеорологических условиях;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уверенно действовать в нештатных ситуациях;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управлять своим эмоциональным состоянием;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уважать права других участников дорожного движения;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конструктивно разрешать межличностные конфликты, возникшие между участниками дорожного движения;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выполнять контрольный осмотр транспортных средств перед выездом и при выполнением поездки;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заполнять транспортные средства горюче-смазочными материалами и специальными жидкостями с соблюдением экологических требований;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устранять возникшие во время эксплуатации транспортных средств мелкие неисправности, не требующие разборки узлов и агрегатов, с соблюдением требований техники безопасности;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соблюдать режим труда и отдыха;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обеспечивать прием, размещение, крепление и перевозку грузов, а также безопасную посадку, перевозку и высадку пассажиров;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получать, оформлять и сдавать путевую и транспортную документацию;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принимать возможные меры для оказания первой помощи пострадавшим при дорожно-транспортных происшествиях;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соблюдать требования при транспортировке пострадавших;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использовать средства пожаротушения.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 результате освоения профессионального модуля</w:t>
      </w:r>
      <w:r w:rsidR="00D07087"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обучающийся должен знать: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основы законодательства в сфере дорожного движения, Правила дорожного движения;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правила эксплуатации транспортных средств;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правила перевозки грузов и пассажиров;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виды ответственности за нарушение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назначение, расположение, принцип действия основных механизмов и приборов транспортных средств;</w:t>
      </w:r>
    </w:p>
    <w:p w:rsidR="00DD4611" w:rsidRPr="000947CA" w:rsidRDefault="00DD4611" w:rsidP="000947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правила техники безопасности при проверке технического состояния транспортных средств, проведении погрузочно-разгрузочных работ;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порядок выполнения контрольного осмотра транспортных средств перед поездкой и работ по его техническому обслуживанию;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перечень неисправностей и условий, при которых запрещается эксплуатация транспортных средств или их дальнейшее движение;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приемы устранения неисправностей и выполнение работ по техническому обслуживанию;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правила обращения с эксплуатационными материалами;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требования, предъявляемые к режиму труда и отдыха, правила и нормы охраны труда и техники безопасности;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основы безопасного управления транспортными средствами;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порядок оформления путевой и товарно-транспортной документации;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порядок действий водителя в нештатных ситуациях;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комплектацию аптечки, назначение и правила применения входящих в ее состав средств;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приемы и последовательность действий по оказанию первой помощи пострадавшим при дорожно-транспортных происшествиях;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правила применения средств пожаротушения.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Вид профессиональной деятельности (ВПД):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Выполнение слесарных работ по ремонту и техническому обслуживанию сельскохозяйственных машин и оборудования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Перечень  формируемых компетенций: 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Общие компетенции (ОК)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: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12" w:name="sub_10511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13" w:name="sub_10512"/>
      <w:bookmarkEnd w:id="12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14" w:name="sub_10513"/>
      <w:bookmarkEnd w:id="13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15" w:name="sub_10514"/>
      <w:bookmarkEnd w:id="14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16" w:name="sub_10515"/>
      <w:bookmarkEnd w:id="15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17" w:name="sub_10516"/>
      <w:bookmarkEnd w:id="16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6. Работать в команде, эффективно общаться с коллегами, руководством, клиентами.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18" w:name="sub_10517"/>
      <w:bookmarkEnd w:id="17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7. Организовать собственную деятельность с соблюдением требований охраны труда и экологической безопасности.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19" w:name="sub_10518"/>
      <w:bookmarkEnd w:id="18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ОК 8. Исполнять воинскую обязанность, в том числе с применением полученных профессиональных знаний (для юношей).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bookmarkStart w:id="20" w:name="sub_15221"/>
      <w:bookmarkEnd w:id="19"/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Профессиональные компетенции (ПК):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2.1. 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21" w:name="sub_15222"/>
      <w:bookmarkEnd w:id="20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2.2. Проводить ремонт, наладку и регулировку отдельных узлов и деталей тракторов, самоходных и других сельскохозяйственных машин, прицепных и навесных устройств, оборудования животноводческих ферм и комплексов с заменой отдельных частей и деталей.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22" w:name="sub_15223"/>
      <w:bookmarkEnd w:id="21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2.3. Проводить профилактические осмотры тракторов, самоходных и других сельскохозяйственных машин, прицепных и навесных устройств, оборудования животноводческих ферм и комплексов.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23" w:name="sub_15224"/>
      <w:bookmarkEnd w:id="22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2.4. Выявлять причины несложных неисправностей тракторов, самоходных и других сельскохозяйственных машин, прицепных и навесных устройств, оборудования животноводческих ферм и комплексов и устранять их.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24" w:name="sub_15225"/>
      <w:bookmarkEnd w:id="23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2.5. Проверять на точность и испытывать под нагрузкой отремонтированные сельскохозяйственные машины и оборудование.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bookmarkStart w:id="25" w:name="sub_15226"/>
      <w:bookmarkEnd w:id="24"/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2.6. Выполнять работы по консервации и сезонному хранению сельскохозяйственных машин и оборудования.</w:t>
      </w:r>
    </w:p>
    <w:bookmarkEnd w:id="25"/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Количество часов на освоение программы профессионального модуля </w:t>
      </w:r>
    </w:p>
    <w:p w:rsidR="00DD4611" w:rsidRPr="000947CA" w:rsidRDefault="00DD4611" w:rsidP="008B42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максимальной учебной нагрузки обучающегося – 228 часов, включая:</w:t>
      </w:r>
      <w:r w:rsidR="008B428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обязательной аудиторной учебной нагрузки обучающегося – 152 часов;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самостоятельной работы обучающегося</w:t>
      </w: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– 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76 часов;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учебной и производственной практики – </w:t>
      </w:r>
      <w:r w:rsidR="007D1C54"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144</w:t>
      </w:r>
    </w:p>
    <w:p w:rsidR="007D1C54" w:rsidRPr="000947CA" w:rsidRDefault="007D1C54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Учебная практика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1.1. Область применения программы</w:t>
      </w:r>
    </w:p>
    <w:p w:rsidR="00DD4611" w:rsidRPr="000947CA" w:rsidRDefault="00DD4611" w:rsidP="00D334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учебной практики является частью программы подготовки квалифицированных рабочих, служащих и соответствуют ФГОС СПО по профессии  35.01.13 «Тракторист-машинист сельскохозяйственного производства».  Во время учебной практики, обучающиеся по профессии  35.01.13 «Тракторист-машинист сельскохозяйственного производства» выполняют следующие виды профессиональной деятельности</w:t>
      </w: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DD4611" w:rsidRPr="000947CA" w:rsidRDefault="00D33401" w:rsidP="00D334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1.</w:t>
      </w:r>
      <w:r w:rsidR="00DD4611"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Эксплуатация и техническое обслуживание сельскохозяйственных машин и оборудования.</w:t>
      </w:r>
    </w:p>
    <w:p w:rsidR="00DD4611" w:rsidRPr="000947CA" w:rsidRDefault="00D33401" w:rsidP="00D334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2.</w:t>
      </w:r>
      <w:r w:rsidR="00DD4611"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Выполнение слесарных работ по ремонту и техническому обслуживанию сельскохозяйственных машин и оборудования.</w:t>
      </w:r>
    </w:p>
    <w:p w:rsidR="00DD4611" w:rsidRPr="000947CA" w:rsidRDefault="00D33401" w:rsidP="00D3340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3.</w:t>
      </w:r>
      <w:r w:rsidR="00DD4611"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Транспортировка грузов.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1.2. Цели и задачи программы учебной практики – требования к результатам освоения программы 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 целью овладения указанными видами профессиональной деятельности и соответствующими профессиональными компетенциями обучающийся в ходе освоения программы учебной практики  должен: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иметь практический опыт:</w:t>
      </w:r>
    </w:p>
    <w:p w:rsidR="00DD4611" w:rsidRPr="000947CA" w:rsidRDefault="00DD4611" w:rsidP="00DD4611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управления тракторами и самоходными сельскохозяйственными машинами;</w:t>
      </w:r>
    </w:p>
    <w:p w:rsidR="00DD4611" w:rsidRPr="000947CA" w:rsidRDefault="00DD4611" w:rsidP="00DD4611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выполнения механизированных работ в сельском хозяйстве;</w:t>
      </w:r>
    </w:p>
    <w:p w:rsidR="00DD4611" w:rsidRPr="000947CA" w:rsidRDefault="00DD4611" w:rsidP="00DD4611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технического обслуживания сельскохозяйственных машин и оборудования;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ab/>
      </w:r>
    </w:p>
    <w:p w:rsidR="00DD4611" w:rsidRPr="000947CA" w:rsidRDefault="00DD4611" w:rsidP="00DD4611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выполнения слесарных работ по ремонту и техническому обслуживанию сельскохозяйственной техники;</w:t>
      </w:r>
    </w:p>
    <w:p w:rsidR="00DD4611" w:rsidRPr="000947CA" w:rsidRDefault="00DD4611" w:rsidP="00DD4611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управления автомобилями категории «С».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уметь: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перевозить грузы на тракторных прицепах, контролировать погрузку, размещение и закрепление на них перевозимого груза;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оформлять первичную документацию;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комплектовать машинно-тракторные агрегаты для проведения агротехнических работ в сельском хозяйстве;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выполнять агротехнические и агрохимические работы машинно-тракторными агрегатами на базе тракторов основных марок, зерновыми и специальными комбайнами;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выполнять технологические операции по регулировке машин и механизмов;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выполнять работы средней сложности по периодическому техническому обслуживанию тракторов и агрегатируемых  с ними сельскохозяйственных машин с применением современных средств технического обслуживания;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выявлять несложные неисправности сельскохозяйственных машин и оборудования и самостоятельно выполнять слесарные работы по их устранению;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под руководством специалиста более высокой квалификации выполнять работы по подготовке, установке на хранение и снятию с хранения сельскохозяйственной техники.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пользоваться нормативно-технической и технологической документацией;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проводить техническое обслуживание и текущий ремонт сельскохозяйственной техники с применением современных контрольно-измерительных приборов, инструментов и средств технического оснащения;     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выявлять и устранять причины несложных неисправностей сельскохозяйственной техники в производственных условиях;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- осуществлять самоконтроль по выполнению техобслуживания и ремонта машин;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- проводить консервацию и сезонное хранение сельскохозяйственной техники;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- выполнять работы с соблюдением требований безопасности; </w:t>
      </w:r>
    </w:p>
    <w:p w:rsidR="00DD4611" w:rsidRPr="000947CA" w:rsidRDefault="00DD4611" w:rsidP="00DD4611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4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соблюдать экологическую  безопасность производства.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соблюдать Правила дорожного движения;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безопасно управлять транспортными средствами в различных дорожных и метеорологических условиях;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уверенно действовать в нештатных ситуациях;                                      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управлять   своим эмоциональным состоянием, уважать права других участников дорожного движения, конструктивно решать межличностные конфликты, возникшие между  участниками  дорожного движения; 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выполнять контрольный осмотр транспортных средств перед выездом и при выполнении поездки;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- заправлять транспортные средства горюче-смазочными материалами и специальными жидкостями с соблюдением экологических требований;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устранять возникшие во время эксплуатации транспортных средств мелкие неисправности, не требующие разборки узлов и агрегатов, с соблюдением требований техники безопасности;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соблюдать режим труда и отдыха;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обеспечивать прием, размещение, крепление и перевозку грузов;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получать, оформлять и сдавать путевую и транспортную документацию;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принимать возможные меры для оказания первой помощи пострадавшим при дорожно-транспортных происшествиях;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соблюдать требования по транспортировке пострадавших;</w:t>
      </w:r>
    </w:p>
    <w:p w:rsidR="00DD4611" w:rsidRPr="000947CA" w:rsidRDefault="00DD4611" w:rsidP="00DD46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использовать средства пожаротушения.</w:t>
      </w:r>
    </w:p>
    <w:p w:rsidR="00DD4611" w:rsidRPr="000947CA" w:rsidRDefault="00DD4611" w:rsidP="00DD46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1.3. Рекомендуемое количество часов на освоение программы учебной практики:</w:t>
      </w:r>
      <w:r w:rsidR="008B428E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всего – 72 часа</w:t>
      </w:r>
    </w:p>
    <w:p w:rsidR="006E50DE" w:rsidRPr="000947CA" w:rsidRDefault="006E50DE" w:rsidP="00DD4611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Производственная практика</w:t>
      </w:r>
    </w:p>
    <w:p w:rsidR="00DD4611" w:rsidRPr="000947CA" w:rsidRDefault="00DD4611" w:rsidP="00D33401">
      <w:pPr>
        <w:widowControl w:val="0"/>
        <w:numPr>
          <w:ilvl w:val="1"/>
          <w:numId w:val="26"/>
        </w:numPr>
        <w:suppressAutoHyphens/>
        <w:spacing w:after="0" w:line="240" w:lineRule="auto"/>
        <w:ind w:firstLine="851"/>
        <w:contextualSpacing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Область применения программы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Программа производственной  практики является частью программы подготовки квалифицированных рабочих, служащих и соответствуют ФГОС СПО по профессии  35.01.13  «Тракторист-машинист сельскохозяйственного производства.  Во время производственной практики, обучающиеся по профессии  35.01.13 «Тракторист-машинист сельскохозяйственного производства» выполняют следующие виды профессиональной деятельности</w:t>
      </w: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1. Эксплуатация и техническое обслуживание сельскохозяйственных машин и оборудования.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2. Выполнение слесарных работ по ремонту и техническому обслуживанию сельскохозяйственных машин и оборудования.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3. Транспортировка грузов. </w:t>
      </w:r>
    </w:p>
    <w:p w:rsidR="00DD4611" w:rsidRPr="000947CA" w:rsidRDefault="00DD4611" w:rsidP="00D33401">
      <w:pPr>
        <w:widowControl w:val="0"/>
        <w:numPr>
          <w:ilvl w:val="1"/>
          <w:numId w:val="25"/>
        </w:numPr>
        <w:tabs>
          <w:tab w:val="num" w:pos="1080"/>
        </w:tabs>
        <w:suppressAutoHyphens/>
        <w:spacing w:after="0" w:line="240" w:lineRule="auto"/>
        <w:ind w:left="0" w:firstLine="0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Цели и задачи программы производственной практики - требования к результатам освоения программы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иметь практический опыт: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управления тракторами и самоходными сельскохозяйственными машинами;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выполнения механизированных работ в сельском хозяйстве;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технического обслуживания сельскохозяйственных машин и оборудования;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ab/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выполнения слесарных работ по ремонту и техническому обслуживанию сельскохозяйственной техники;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управления автомобилями категории «С».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уметь: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перевозить грузы на тракторных прицепах, контролировать погрузку, размещение и закрепление на них перевозимого груза;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оформлять первичную документацию;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комплектовать машинно-тракторные агрегаты для проведения агротехнических работ в сельском хозяйстве;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выполнять агротехнические и агрохимические работы машинно-тракторными агрегатами на базе тракторов основных марок, зерновыми и специальными комбайнами;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выполнять технологические операции по регулировке машин и механизмов;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выполнять работы средней сложности по периодическому техническому обслуживанию тракторов и агрегатируемых  с ними сельскохозяйственных машин с применением современных средств технического обслуживания;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выявлять несложные неисправности сельскохозяйственных машин и оборудования и самостоятельно выполнять слесарные работы по их устранению;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- под руководством специалиста более высокой квалификации выполнять работы по подготовке, установке на хранение и снятию с хранения сельскохозяйственной техники.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пользоваться нормативно-технической и технологической документацией;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проводить техническое обслуживание и текущий ремонт сельскохозяйственной техники с применением современных контрольно-измерительных приборов, инструментов и средств технического оснащения;     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выявлять и устранять причины несложных неисправностей сельскохозяйственной техники в производственных условиях;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- осуществлять самоконтроль по выполнению техобслуживания и ремонта машин;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- проводить консервацию и сезонное хранение сельскохозяйственной техники;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- выполнять работы с соблюдением требований безопасности; </w:t>
      </w:r>
    </w:p>
    <w:p w:rsidR="00DD4611" w:rsidRPr="000947CA" w:rsidRDefault="00DD4611" w:rsidP="00D33401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4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соблюдать экологическую  безопасность производства.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соблюдать Правила дорожного движения;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безопасно управлять транспортными средствами в различных дорожных и метеорологических условиях;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уверенно действовать в нештатных ситуациях;                                      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управлять   своим эмоциональным состоянием, уважать права других участников дорожного движения, конструктивно решать межличностные конфликты, возникшие между  участниками  дорожного движения; 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выполнять контрольный осмотр транспортных средств перед выездом и при выполнении поездки;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заправлять транспортные средства горюче-смазочными материалами и специальными жидкостями с соблюдением экологических требований;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устранять возникшие во время эксплуатации транспортных средств мелкие неисправности, не требующие разборки узлов и агрегатов, с соблюдением требований техники безопасности;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соблюдать режим труда и отдыха;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обеспечивать прием, размещение, крепление и перевозку грузов;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получать, оформлять и сдавать путевую и транспортную документацию;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принимать возможные меры для оказания первой помощи пострадавшим при дорожно-транспортных происшествиях;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соблюдать требования по транспортировке пострадавших;</w:t>
      </w:r>
    </w:p>
    <w:p w:rsidR="00DD4611" w:rsidRPr="000947CA" w:rsidRDefault="00DD4611" w:rsidP="00D334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 использовать средства пожаротушения.</w:t>
      </w:r>
    </w:p>
    <w:p w:rsidR="00DD4611" w:rsidRPr="000947CA" w:rsidRDefault="00DD4611" w:rsidP="00D33401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Рекомендуемое количество часов на освоение программы производственной  практики:</w:t>
      </w:r>
      <w:r w:rsidR="008B428E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0947C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Всего —72  часа.</w:t>
      </w:r>
    </w:p>
    <w:p w:rsidR="00DD4611" w:rsidRPr="000947CA" w:rsidRDefault="00DD4611" w:rsidP="00D33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63C77" w:rsidRPr="000947CA" w:rsidRDefault="004711CB" w:rsidP="00D33401">
      <w:pPr>
        <w:pStyle w:val="Heading11"/>
        <w:spacing w:before="69"/>
        <w:ind w:left="0" w:right="1989"/>
        <w:jc w:val="both"/>
        <w:rPr>
          <w:b w:val="0"/>
          <w:bCs w:val="0"/>
          <w:lang w:val="ru-RU"/>
        </w:rPr>
      </w:pPr>
      <w:r w:rsidRPr="000947CA">
        <w:rPr>
          <w:lang w:val="ru-RU"/>
        </w:rPr>
        <w:t>ФК.00 Физическая</w:t>
      </w:r>
      <w:r w:rsidR="008A082E" w:rsidRPr="000947CA">
        <w:rPr>
          <w:lang w:val="ru-RU"/>
        </w:rPr>
        <w:t xml:space="preserve"> </w:t>
      </w:r>
      <w:r w:rsidRPr="000947CA">
        <w:rPr>
          <w:lang w:val="ru-RU"/>
        </w:rPr>
        <w:t>культура</w:t>
      </w:r>
    </w:p>
    <w:p w:rsidR="00763C77" w:rsidRPr="000947CA" w:rsidRDefault="004711CB" w:rsidP="00D33401">
      <w:pPr>
        <w:pStyle w:val="ac"/>
        <w:spacing w:line="240" w:lineRule="auto"/>
        <w:ind w:right="110"/>
        <w:jc w:val="both"/>
        <w:rPr>
          <w:rFonts w:ascii="Times New Roman" w:hAnsi="Times New Roman" w:cs="Times New Roman"/>
          <w:sz w:val="24"/>
          <w:szCs w:val="24"/>
        </w:rPr>
      </w:pPr>
      <w:r w:rsidRPr="000947CA">
        <w:rPr>
          <w:rFonts w:ascii="Times New Roman" w:hAnsi="Times New Roman" w:cs="Times New Roman"/>
          <w:sz w:val="24"/>
          <w:szCs w:val="24"/>
        </w:rPr>
        <w:t xml:space="preserve">Рабочая программа учебной дисциплины ФК.00 Физическая культура является частью программы подготовки квалифицированных рабочих, служащих (ППКРС) по профессии   </w:t>
      </w:r>
      <w:r w:rsidR="00DD4611" w:rsidRPr="000947CA">
        <w:rPr>
          <w:rFonts w:ascii="Times New Roman" w:hAnsi="Times New Roman" w:cs="Times New Roman"/>
          <w:sz w:val="24"/>
          <w:szCs w:val="24"/>
        </w:rPr>
        <w:t>35.01.</w:t>
      </w:r>
      <w:r w:rsidRPr="000947CA">
        <w:rPr>
          <w:rFonts w:ascii="Times New Roman" w:hAnsi="Times New Roman" w:cs="Times New Roman"/>
          <w:sz w:val="24"/>
          <w:szCs w:val="24"/>
        </w:rPr>
        <w:t xml:space="preserve"> в соответствии с ФГОССПО.</w:t>
      </w:r>
      <w:r w:rsidR="008A082E" w:rsidRPr="000947CA">
        <w:rPr>
          <w:rFonts w:ascii="Times New Roman" w:hAnsi="Times New Roman" w:cs="Times New Roman"/>
          <w:sz w:val="24"/>
          <w:szCs w:val="24"/>
        </w:rPr>
        <w:t xml:space="preserve"> </w:t>
      </w:r>
      <w:r w:rsidRPr="000947CA">
        <w:rPr>
          <w:rFonts w:ascii="Times New Roman" w:hAnsi="Times New Roman" w:cs="Times New Roman"/>
          <w:b/>
          <w:bCs/>
          <w:sz w:val="24"/>
          <w:szCs w:val="24"/>
        </w:rPr>
        <w:t xml:space="preserve">Цели и задачи дисциплины – требования к результатам освоения дисциплины: Целью дисциплины </w:t>
      </w:r>
      <w:r w:rsidRPr="000947CA">
        <w:rPr>
          <w:rFonts w:ascii="Times New Roman" w:hAnsi="Times New Roman" w:cs="Times New Roman"/>
          <w:sz w:val="24"/>
          <w:szCs w:val="24"/>
        </w:rPr>
        <w:t>является формирование физической культуры личности, наличие кото- рой обеспечивает готовность к социально-профессиональной деятельности, включение в здоровый образ жизни, в систематическое физическое</w:t>
      </w:r>
      <w:r w:rsidR="008A082E" w:rsidRPr="000947CA">
        <w:rPr>
          <w:rFonts w:ascii="Times New Roman" w:hAnsi="Times New Roman" w:cs="Times New Roman"/>
          <w:sz w:val="24"/>
          <w:szCs w:val="24"/>
        </w:rPr>
        <w:t xml:space="preserve"> </w:t>
      </w:r>
      <w:r w:rsidRPr="000947CA">
        <w:rPr>
          <w:rFonts w:ascii="Times New Roman" w:hAnsi="Times New Roman" w:cs="Times New Roman"/>
          <w:sz w:val="24"/>
          <w:szCs w:val="24"/>
        </w:rPr>
        <w:t>самосовершенствование.</w:t>
      </w:r>
    </w:p>
    <w:p w:rsidR="00763C77" w:rsidRPr="000947CA" w:rsidRDefault="004711CB" w:rsidP="00D33401">
      <w:pPr>
        <w:pStyle w:val="ac"/>
        <w:spacing w:after="0" w:line="240" w:lineRule="auto"/>
        <w:ind w:right="73"/>
        <w:jc w:val="both"/>
        <w:rPr>
          <w:rFonts w:ascii="Times New Roman" w:hAnsi="Times New Roman" w:cs="Times New Roman"/>
          <w:sz w:val="24"/>
          <w:szCs w:val="24"/>
        </w:rPr>
      </w:pPr>
      <w:r w:rsidRPr="000947CA">
        <w:rPr>
          <w:rFonts w:ascii="Times New Roman" w:hAnsi="Times New Roman" w:cs="Times New Roman"/>
          <w:sz w:val="24"/>
          <w:szCs w:val="24"/>
        </w:rPr>
        <w:t>В результате освоения дисциплины обучающийся</w:t>
      </w:r>
      <w:r w:rsidR="008A082E" w:rsidRPr="000947CA">
        <w:rPr>
          <w:rFonts w:ascii="Times New Roman" w:hAnsi="Times New Roman" w:cs="Times New Roman"/>
          <w:sz w:val="24"/>
          <w:szCs w:val="24"/>
        </w:rPr>
        <w:t xml:space="preserve"> </w:t>
      </w:r>
      <w:r w:rsidRPr="000947CA">
        <w:rPr>
          <w:rFonts w:ascii="Times New Roman" w:hAnsi="Times New Roman" w:cs="Times New Roman"/>
          <w:sz w:val="24"/>
          <w:szCs w:val="24"/>
        </w:rPr>
        <w:t>должен</w:t>
      </w:r>
    </w:p>
    <w:p w:rsidR="00763C77" w:rsidRPr="000947CA" w:rsidRDefault="004711CB" w:rsidP="00D33401">
      <w:pPr>
        <w:pStyle w:val="Heading11"/>
        <w:ind w:left="0" w:right="73"/>
        <w:jc w:val="both"/>
        <w:rPr>
          <w:b w:val="0"/>
          <w:bCs w:val="0"/>
          <w:lang w:val="ru-RU"/>
        </w:rPr>
      </w:pPr>
      <w:r w:rsidRPr="000947CA">
        <w:rPr>
          <w:lang w:val="ru-RU"/>
        </w:rPr>
        <w:t>знать:</w:t>
      </w:r>
    </w:p>
    <w:p w:rsidR="00763C77" w:rsidRPr="000947CA" w:rsidRDefault="0052618A" w:rsidP="00D33401">
      <w:pPr>
        <w:pStyle w:val="aff6"/>
        <w:widowControl w:val="0"/>
        <w:tabs>
          <w:tab w:val="left" w:pos="686"/>
        </w:tabs>
        <w:spacing w:after="0" w:line="240" w:lineRule="auto"/>
        <w:ind w:left="0" w:right="10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947CA">
        <w:rPr>
          <w:rFonts w:ascii="Times New Roman" w:hAnsi="Times New Roman" w:cs="Times New Roman"/>
          <w:sz w:val="24"/>
          <w:szCs w:val="24"/>
        </w:rPr>
        <w:t>-</w:t>
      </w:r>
      <w:r w:rsidR="004711CB" w:rsidRPr="000947CA">
        <w:rPr>
          <w:rFonts w:ascii="Times New Roman" w:hAnsi="Times New Roman" w:cs="Times New Roman"/>
          <w:sz w:val="24"/>
          <w:szCs w:val="24"/>
        </w:rPr>
        <w:t xml:space="preserve">роль и значение физической культуры в общекультурном, профессиональном и </w:t>
      </w:r>
      <w:r w:rsidR="004711CB" w:rsidRPr="000947CA">
        <w:rPr>
          <w:rFonts w:ascii="Times New Roman" w:hAnsi="Times New Roman" w:cs="Times New Roman"/>
          <w:spacing w:val="2"/>
          <w:sz w:val="24"/>
          <w:szCs w:val="24"/>
        </w:rPr>
        <w:t>соци</w:t>
      </w:r>
      <w:r w:rsidR="004711CB" w:rsidRPr="000947CA">
        <w:rPr>
          <w:rFonts w:ascii="Times New Roman" w:hAnsi="Times New Roman" w:cs="Times New Roman"/>
          <w:sz w:val="24"/>
          <w:szCs w:val="24"/>
        </w:rPr>
        <w:t>альном развитии</w:t>
      </w:r>
      <w:r w:rsidR="008A082E" w:rsidRPr="000947CA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0947CA">
        <w:rPr>
          <w:rFonts w:ascii="Times New Roman" w:hAnsi="Times New Roman" w:cs="Times New Roman"/>
          <w:sz w:val="24"/>
          <w:szCs w:val="24"/>
        </w:rPr>
        <w:t>человека;</w:t>
      </w:r>
    </w:p>
    <w:p w:rsidR="00763C77" w:rsidRPr="000947CA" w:rsidRDefault="0052618A" w:rsidP="00D33401">
      <w:pPr>
        <w:pStyle w:val="aff6"/>
        <w:widowControl w:val="0"/>
        <w:tabs>
          <w:tab w:val="left" w:pos="686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947CA">
        <w:rPr>
          <w:rFonts w:ascii="Times New Roman" w:hAnsi="Times New Roman" w:cs="Times New Roman"/>
          <w:sz w:val="24"/>
          <w:szCs w:val="24"/>
        </w:rPr>
        <w:t>-</w:t>
      </w:r>
      <w:r w:rsidR="004711CB" w:rsidRPr="000947CA">
        <w:rPr>
          <w:rFonts w:ascii="Times New Roman" w:hAnsi="Times New Roman" w:cs="Times New Roman"/>
          <w:sz w:val="24"/>
          <w:szCs w:val="24"/>
        </w:rPr>
        <w:t>основы здорового образа</w:t>
      </w:r>
      <w:r w:rsidR="008A082E" w:rsidRPr="000947CA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0947CA">
        <w:rPr>
          <w:rFonts w:ascii="Times New Roman" w:hAnsi="Times New Roman" w:cs="Times New Roman"/>
          <w:sz w:val="24"/>
          <w:szCs w:val="24"/>
        </w:rPr>
        <w:t>жизни.</w:t>
      </w:r>
    </w:p>
    <w:p w:rsidR="00763C77" w:rsidRPr="000947CA" w:rsidRDefault="004711CB" w:rsidP="00D33401">
      <w:pPr>
        <w:pStyle w:val="Heading11"/>
        <w:ind w:left="0" w:right="73"/>
        <w:jc w:val="both"/>
        <w:rPr>
          <w:b w:val="0"/>
          <w:bCs w:val="0"/>
          <w:lang w:val="ru-RU"/>
        </w:rPr>
      </w:pPr>
      <w:r w:rsidRPr="000947CA">
        <w:rPr>
          <w:lang w:val="ru-RU"/>
        </w:rPr>
        <w:t>уметь:</w:t>
      </w:r>
    </w:p>
    <w:p w:rsidR="00763C77" w:rsidRPr="000947CA" w:rsidRDefault="0052618A" w:rsidP="00D33401">
      <w:pPr>
        <w:pStyle w:val="aff6"/>
        <w:widowControl w:val="0"/>
        <w:tabs>
          <w:tab w:val="left" w:pos="686"/>
        </w:tabs>
        <w:spacing w:after="0" w:line="240" w:lineRule="auto"/>
        <w:ind w:left="0" w:right="11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947CA">
        <w:rPr>
          <w:rFonts w:ascii="Times New Roman" w:hAnsi="Times New Roman" w:cs="Times New Roman"/>
          <w:sz w:val="24"/>
          <w:szCs w:val="24"/>
        </w:rPr>
        <w:t>-</w:t>
      </w:r>
      <w:r w:rsidR="004711CB" w:rsidRPr="000947CA">
        <w:rPr>
          <w:rFonts w:ascii="Times New Roman" w:hAnsi="Times New Roman" w:cs="Times New Roman"/>
          <w:sz w:val="24"/>
          <w:szCs w:val="24"/>
        </w:rPr>
        <w:t xml:space="preserve">использовать физкультурно-оздоровительную деятельность для укрепления здоровья, </w:t>
      </w:r>
      <w:r w:rsidR="004711CB" w:rsidRPr="000947CA">
        <w:rPr>
          <w:rFonts w:ascii="Times New Roman" w:hAnsi="Times New Roman" w:cs="Times New Roman"/>
          <w:sz w:val="24"/>
          <w:szCs w:val="24"/>
        </w:rPr>
        <w:lastRenderedPageBreak/>
        <w:t>достижения жизненных и профессиональных</w:t>
      </w:r>
      <w:r w:rsidR="008A082E" w:rsidRPr="000947CA">
        <w:rPr>
          <w:rFonts w:ascii="Times New Roman" w:hAnsi="Times New Roman" w:cs="Times New Roman"/>
          <w:sz w:val="24"/>
          <w:szCs w:val="24"/>
        </w:rPr>
        <w:t xml:space="preserve"> </w:t>
      </w:r>
      <w:r w:rsidR="004711CB" w:rsidRPr="000947CA">
        <w:rPr>
          <w:rFonts w:ascii="Times New Roman" w:hAnsi="Times New Roman" w:cs="Times New Roman"/>
          <w:sz w:val="24"/>
          <w:szCs w:val="24"/>
        </w:rPr>
        <w:t>целей.</w:t>
      </w:r>
    </w:p>
    <w:p w:rsidR="00763C77" w:rsidRPr="000947CA" w:rsidRDefault="004711CB" w:rsidP="00D33401">
      <w:pPr>
        <w:pStyle w:val="Heading11"/>
        <w:ind w:left="0" w:right="73"/>
        <w:jc w:val="both"/>
        <w:rPr>
          <w:b w:val="0"/>
          <w:bCs w:val="0"/>
          <w:lang w:val="ru-RU"/>
        </w:rPr>
      </w:pPr>
      <w:r w:rsidRPr="000947CA">
        <w:rPr>
          <w:lang w:val="ru-RU"/>
        </w:rPr>
        <w:t>Рекомендуемое количество часов на освоение программы</w:t>
      </w:r>
      <w:r w:rsidR="008A082E" w:rsidRPr="000947CA">
        <w:rPr>
          <w:lang w:val="ru-RU"/>
        </w:rPr>
        <w:t xml:space="preserve"> </w:t>
      </w:r>
      <w:r w:rsidRPr="000947CA">
        <w:rPr>
          <w:lang w:val="ru-RU"/>
        </w:rPr>
        <w:t>дисциплины:</w:t>
      </w:r>
    </w:p>
    <w:p w:rsidR="00763C77" w:rsidRPr="000947CA" w:rsidRDefault="004711CB" w:rsidP="00D33401">
      <w:pPr>
        <w:pStyle w:val="ac"/>
        <w:spacing w:line="240" w:lineRule="auto"/>
        <w:ind w:right="2166"/>
        <w:jc w:val="both"/>
        <w:rPr>
          <w:rFonts w:ascii="Times New Roman" w:hAnsi="Times New Roman" w:cs="Times New Roman"/>
          <w:sz w:val="24"/>
          <w:szCs w:val="24"/>
        </w:rPr>
      </w:pPr>
      <w:r w:rsidRPr="000947CA">
        <w:rPr>
          <w:rFonts w:ascii="Times New Roman" w:hAnsi="Times New Roman" w:cs="Times New Roman"/>
          <w:sz w:val="24"/>
          <w:szCs w:val="24"/>
        </w:rPr>
        <w:t>максимальной учебной нагрузки обуча</w:t>
      </w:r>
      <w:r w:rsidR="00CE506B" w:rsidRPr="000947CA">
        <w:rPr>
          <w:rFonts w:ascii="Times New Roman" w:hAnsi="Times New Roman" w:cs="Times New Roman"/>
          <w:sz w:val="24"/>
          <w:szCs w:val="24"/>
        </w:rPr>
        <w:t>ющегося 4</w:t>
      </w:r>
      <w:r w:rsidRPr="000947CA">
        <w:rPr>
          <w:rFonts w:ascii="Times New Roman" w:hAnsi="Times New Roman" w:cs="Times New Roman"/>
          <w:sz w:val="24"/>
          <w:szCs w:val="24"/>
        </w:rPr>
        <w:t xml:space="preserve">0 часа, в том числе: обязательной аудиторной учебной нагрузки </w:t>
      </w:r>
      <w:r w:rsidR="008B428E">
        <w:rPr>
          <w:rFonts w:ascii="Times New Roman" w:hAnsi="Times New Roman" w:cs="Times New Roman"/>
          <w:sz w:val="24"/>
          <w:szCs w:val="24"/>
        </w:rPr>
        <w:t xml:space="preserve"> </w:t>
      </w:r>
      <w:r w:rsidRPr="000947CA">
        <w:rPr>
          <w:rFonts w:ascii="Times New Roman" w:hAnsi="Times New Roman" w:cs="Times New Roman"/>
          <w:sz w:val="24"/>
          <w:szCs w:val="24"/>
        </w:rPr>
        <w:t>обу</w:t>
      </w:r>
      <w:r w:rsidR="00EE557E" w:rsidRPr="000947CA">
        <w:rPr>
          <w:rFonts w:ascii="Times New Roman" w:hAnsi="Times New Roman" w:cs="Times New Roman"/>
          <w:sz w:val="24"/>
          <w:szCs w:val="24"/>
        </w:rPr>
        <w:t xml:space="preserve">чающегося 40 часов; </w:t>
      </w:r>
    </w:p>
    <w:p w:rsidR="00CE506B" w:rsidRPr="000947CA" w:rsidRDefault="00CE506B" w:rsidP="00D334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E506B" w:rsidRPr="000947CA" w:rsidRDefault="00CE506B" w:rsidP="00D33401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0947C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4.Организация профессиональной производственной  практики.</w:t>
      </w:r>
    </w:p>
    <w:p w:rsidR="00CE506B" w:rsidRDefault="00CE506B" w:rsidP="00D33401">
      <w:pPr>
        <w:spacing w:before="144" w:after="0" w:line="240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47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 учебного процесса предусматривает чередование теоретического обучения, учебной и производственной практики. Учебная  и производственная практика проводится концентрированно на предприятиях г.Азнакаево и  Азнакаевского муниципального района. Первоначальные  навыки  учебной практики реализуется рассредоточено в рамках профессиональных модулей и проводится в лабораториях, мастерских, на полигонах колледжа. 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</w:t>
      </w:r>
    </w:p>
    <w:p w:rsidR="00D33401" w:rsidRPr="000947CA" w:rsidRDefault="00D33401" w:rsidP="00D33401">
      <w:pPr>
        <w:spacing w:before="144" w:after="0" w:line="240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2020" w:type="dxa"/>
        <w:tblInd w:w="6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9"/>
        <w:gridCol w:w="1277"/>
        <w:gridCol w:w="1639"/>
        <w:gridCol w:w="5811"/>
        <w:gridCol w:w="2694"/>
      </w:tblGrid>
      <w:tr w:rsidR="00CE506B" w:rsidRPr="00CE506B" w:rsidTr="008B428E">
        <w:trPr>
          <w:trHeight w:val="43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D33401">
            <w:pPr>
              <w:spacing w:after="0" w:line="240" w:lineRule="auto"/>
              <w:ind w:left="1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D33401">
            <w:pPr>
              <w:spacing w:after="0" w:line="221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Профессия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D33401">
            <w:pPr>
              <w:spacing w:after="0" w:line="22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Виды практики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D33401">
            <w:pPr>
              <w:spacing w:after="0" w:line="240" w:lineRule="auto"/>
              <w:ind w:left="12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Базы практики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D33401">
            <w:pPr>
              <w:spacing w:after="0" w:line="22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Организации, предприятия, учреждения</w:t>
            </w:r>
          </w:p>
        </w:tc>
      </w:tr>
      <w:tr w:rsidR="00CE506B" w:rsidRPr="00CE506B" w:rsidTr="008B428E">
        <w:trPr>
          <w:trHeight w:val="131"/>
        </w:trPr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CE506B">
            <w:pPr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CE506B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Тракторист – машинист сельскохозяйственного производства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CE506B">
            <w:pPr>
              <w:spacing w:after="0" w:line="226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Учебная практика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CE506B">
            <w:pPr>
              <w:spacing w:after="50" w:line="235" w:lineRule="auto"/>
              <w:ind w:left="2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ГАПОУ «Азнакаевский политехнический техникум» Лаборатория  тракторов</w:t>
            </w:r>
          </w:p>
          <w:p w:rsidR="008B428E" w:rsidRDefault="00CE506B" w:rsidP="0037114D">
            <w:pPr>
              <w:numPr>
                <w:ilvl w:val="0"/>
                <w:numId w:val="29"/>
              </w:numPr>
              <w:spacing w:after="51" w:line="241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Лаборатория  самоходных сельскохозяйственных машин </w:t>
            </w:r>
          </w:p>
          <w:p w:rsidR="00CE506B" w:rsidRPr="00D33401" w:rsidRDefault="00CE506B" w:rsidP="0037114D">
            <w:pPr>
              <w:numPr>
                <w:ilvl w:val="0"/>
                <w:numId w:val="29"/>
              </w:numPr>
              <w:spacing w:after="51" w:line="241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Segoe UI Symbol" w:hAnsi="Times New Roman" w:cs="Times New Roman"/>
                <w:color w:val="000000"/>
                <w:sz w:val="20"/>
                <w:szCs w:val="20"/>
                <w:lang w:eastAsia="ru-RU"/>
              </w:rPr>
              <w:t></w:t>
            </w:r>
            <w:r w:rsidRPr="00D33401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Лаборатория автомобилей </w:t>
            </w:r>
          </w:p>
          <w:p w:rsidR="00CE506B" w:rsidRPr="00D33401" w:rsidRDefault="00CE506B" w:rsidP="0037114D">
            <w:pPr>
              <w:numPr>
                <w:ilvl w:val="0"/>
                <w:numId w:val="29"/>
              </w:numPr>
              <w:spacing w:after="48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Слесарная мастерская </w:t>
            </w:r>
          </w:p>
          <w:p w:rsidR="00CE506B" w:rsidRPr="00D33401" w:rsidRDefault="00CE506B" w:rsidP="0037114D">
            <w:pPr>
              <w:numPr>
                <w:ilvl w:val="0"/>
                <w:numId w:val="29"/>
              </w:numPr>
              <w:spacing w:after="49" w:line="243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>Пункт технического обслуживания</w:t>
            </w:r>
          </w:p>
          <w:p w:rsidR="00CE506B" w:rsidRPr="00D33401" w:rsidRDefault="00CE506B" w:rsidP="0037114D">
            <w:pPr>
              <w:numPr>
                <w:ilvl w:val="0"/>
                <w:numId w:val="29"/>
              </w:numPr>
              <w:spacing w:after="49" w:line="243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Учебно-производственное хозяйство </w:t>
            </w:r>
          </w:p>
          <w:p w:rsidR="00CE506B" w:rsidRPr="00D33401" w:rsidRDefault="00CE506B" w:rsidP="0037114D">
            <w:pPr>
              <w:numPr>
                <w:ilvl w:val="0"/>
                <w:numId w:val="28"/>
              </w:numPr>
              <w:tabs>
                <w:tab w:val="left" w:pos="42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>Полигон, трактородром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CE506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E506B" w:rsidRPr="00CE506B" w:rsidTr="008B428E">
        <w:trPr>
          <w:trHeight w:val="547"/>
        </w:trPr>
        <w:tc>
          <w:tcPr>
            <w:tcW w:w="5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CE506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CE506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CE506B">
            <w:pPr>
              <w:spacing w:after="0" w:line="226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Производ</w:t>
            </w:r>
            <w:r w:rsidRPr="00D3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ственная практика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06B" w:rsidRPr="00D33401" w:rsidRDefault="00CE506B" w:rsidP="00CE506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2923" w:rsidRPr="00D33401" w:rsidRDefault="00CE506B" w:rsidP="00CE506B">
            <w:pPr>
              <w:spacing w:after="0" w:line="226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«Союз - Агро»</w:t>
            </w:r>
          </w:p>
          <w:p w:rsidR="000E2923" w:rsidRPr="00D33401" w:rsidRDefault="000E2923" w:rsidP="00CE506B">
            <w:pPr>
              <w:spacing w:after="0" w:line="226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E506B" w:rsidRPr="00D33401" w:rsidRDefault="00A071F1" w:rsidP="000E2923">
            <w:pPr>
              <w:spacing w:after="0" w:line="226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34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0E2923" w:rsidRPr="00D334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Агрофирма «Азнакай»</w:t>
            </w:r>
            <w:r w:rsidR="00CE506B" w:rsidRPr="00D3340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 xml:space="preserve"> </w:t>
            </w:r>
          </w:p>
        </w:tc>
      </w:tr>
    </w:tbl>
    <w:p w:rsidR="00763C77" w:rsidRPr="00D33401" w:rsidRDefault="004711CB" w:rsidP="00D33401">
      <w:pPr>
        <w:keepNext/>
        <w:keepLines/>
        <w:spacing w:after="72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33401">
        <w:rPr>
          <w:rFonts w:ascii="Times New Roman" w:eastAsia="Times New Roman" w:hAnsi="Times New Roman" w:cs="Times New Roman"/>
          <w:b/>
          <w:bCs/>
          <w:sz w:val="24"/>
          <w:szCs w:val="24"/>
        </w:rPr>
        <w:t>4. Требования к условиям реализации ППКРС</w:t>
      </w:r>
    </w:p>
    <w:p w:rsidR="00763C77" w:rsidRPr="00D33401" w:rsidRDefault="004711CB" w:rsidP="00D33401">
      <w:pPr>
        <w:keepNext/>
        <w:keepLines/>
        <w:spacing w:after="72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3340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4.1. Ресурсное обеспечение реализации ППКРС </w:t>
      </w:r>
    </w:p>
    <w:p w:rsidR="00763C77" w:rsidRPr="00D33401" w:rsidRDefault="004711CB" w:rsidP="00D33401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401">
        <w:rPr>
          <w:rFonts w:ascii="Times New Roman" w:eastAsia="Times New Roman" w:hAnsi="Times New Roman" w:cs="Times New Roman"/>
          <w:sz w:val="24"/>
          <w:szCs w:val="24"/>
        </w:rPr>
        <w:t>Ресурсное обеспечение данной образовательной программы формируется на основе требований к условиям реализации основной профессиональной образовательной программы</w:t>
      </w:r>
    </w:p>
    <w:p w:rsidR="00763C77" w:rsidRPr="00D33401" w:rsidRDefault="004711CB" w:rsidP="00D33401">
      <w:pPr>
        <w:tabs>
          <w:tab w:val="left" w:leader="underscore" w:pos="62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401">
        <w:rPr>
          <w:rFonts w:ascii="Times New Roman" w:eastAsia="Times New Roman" w:hAnsi="Times New Roman" w:cs="Times New Roman"/>
          <w:sz w:val="24"/>
          <w:szCs w:val="24"/>
        </w:rPr>
        <w:t>по профессии «Продавец, контролер-кассир»</w:t>
      </w:r>
    </w:p>
    <w:p w:rsidR="00763C77" w:rsidRPr="00D33401" w:rsidRDefault="004711CB" w:rsidP="00D33401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33401">
        <w:rPr>
          <w:rFonts w:ascii="Times New Roman" w:eastAsia="Times New Roman" w:hAnsi="Times New Roman" w:cs="Times New Roman"/>
          <w:iCs/>
          <w:sz w:val="24"/>
          <w:szCs w:val="24"/>
        </w:rPr>
        <w:t>Ресурсное обеспечение образовательной программы организации определяется как в целом по образовательной программе, так и по циклам дисциплин и включает в себя:</w:t>
      </w:r>
    </w:p>
    <w:p w:rsidR="00763C77" w:rsidRPr="00D33401" w:rsidRDefault="0039501B" w:rsidP="00D33401">
      <w:pPr>
        <w:tabs>
          <w:tab w:val="left" w:pos="1019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33401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="004711CB" w:rsidRPr="00D33401">
        <w:rPr>
          <w:rFonts w:ascii="Times New Roman" w:eastAsia="Times New Roman" w:hAnsi="Times New Roman" w:cs="Times New Roman"/>
          <w:iCs/>
          <w:sz w:val="24"/>
          <w:szCs w:val="24"/>
        </w:rPr>
        <w:t>кадровое обеспечение;</w:t>
      </w:r>
    </w:p>
    <w:p w:rsidR="00763C77" w:rsidRPr="00D33401" w:rsidRDefault="0039501B" w:rsidP="00D33401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33401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="004711CB" w:rsidRPr="00D33401">
        <w:rPr>
          <w:rFonts w:ascii="Times New Roman" w:eastAsia="Times New Roman" w:hAnsi="Times New Roman" w:cs="Times New Roman"/>
          <w:iCs/>
          <w:sz w:val="24"/>
          <w:szCs w:val="24"/>
        </w:rPr>
        <w:t>учебно-методическое и информационное обеспечение;</w:t>
      </w:r>
    </w:p>
    <w:p w:rsidR="00763C77" w:rsidRPr="00D33401" w:rsidRDefault="0039501B" w:rsidP="00D33401">
      <w:pPr>
        <w:tabs>
          <w:tab w:val="left" w:pos="1005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33401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="004711CB" w:rsidRPr="00D33401">
        <w:rPr>
          <w:rFonts w:ascii="Times New Roman" w:eastAsia="Times New Roman" w:hAnsi="Times New Roman" w:cs="Times New Roman"/>
          <w:iCs/>
          <w:sz w:val="24"/>
          <w:szCs w:val="24"/>
        </w:rPr>
        <w:t>материально-техническое обеспечение.</w:t>
      </w:r>
    </w:p>
    <w:p w:rsidR="00F10078" w:rsidRPr="00D33401" w:rsidRDefault="004711CB" w:rsidP="00D33401">
      <w:pPr>
        <w:keepNext/>
        <w:keepLines/>
        <w:tabs>
          <w:tab w:val="left" w:pos="239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6" w:name="bookmark29"/>
      <w:r w:rsidRPr="00D33401">
        <w:rPr>
          <w:rFonts w:ascii="Times New Roman" w:hAnsi="Times New Roman" w:cs="Times New Roman"/>
          <w:b/>
          <w:sz w:val="24"/>
          <w:szCs w:val="24"/>
        </w:rPr>
        <w:lastRenderedPageBreak/>
        <w:t>4.2 Кадровое обеспечение реализации основной профессиональной</w:t>
      </w:r>
      <w:bookmarkStart w:id="27" w:name="bookmark30"/>
      <w:bookmarkEnd w:id="26"/>
      <w:r w:rsidRPr="00D33401">
        <w:rPr>
          <w:rFonts w:ascii="Times New Roman" w:hAnsi="Times New Roman" w:cs="Times New Roman"/>
          <w:sz w:val="24"/>
          <w:szCs w:val="24"/>
        </w:rPr>
        <w:t xml:space="preserve"> образовательной программы</w:t>
      </w:r>
      <w:bookmarkEnd w:id="27"/>
    </w:p>
    <w:p w:rsidR="00F4615C" w:rsidRPr="00D33401" w:rsidRDefault="004711CB" w:rsidP="00D33401">
      <w:pPr>
        <w:keepNext/>
        <w:keepLines/>
        <w:tabs>
          <w:tab w:val="left" w:pos="239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401">
        <w:rPr>
          <w:rFonts w:ascii="Times New Roman" w:hAnsi="Times New Roman" w:cs="Times New Roman"/>
          <w:sz w:val="24"/>
          <w:szCs w:val="24"/>
        </w:rPr>
        <w:t>Реализация основной профессиональной образовательной программы по профессии обеспечивается педагогическими кадрами, имеющими базовое профессиональное высшее образование, соответствующее профилю преподаваемой дисциплины.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цикла, эти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</w:t>
      </w:r>
    </w:p>
    <w:p w:rsidR="005E1284" w:rsidRPr="00D33401" w:rsidRDefault="005E1284" w:rsidP="00D33401">
      <w:pPr>
        <w:keepNext/>
        <w:keepLines/>
        <w:tabs>
          <w:tab w:val="left" w:pos="239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401">
        <w:rPr>
          <w:rFonts w:ascii="Times New Roman" w:hAnsi="Times New Roman" w:cs="Times New Roman"/>
          <w:sz w:val="24"/>
          <w:szCs w:val="24"/>
        </w:rPr>
        <w:t>Численность педагогических работников, обеспечивающих реализацию основной образовательной программы    15чел.</w:t>
      </w:r>
    </w:p>
    <w:p w:rsidR="00763C77" w:rsidRPr="00D33401" w:rsidRDefault="005E1284" w:rsidP="00D33401">
      <w:pPr>
        <w:pStyle w:val="aff3"/>
        <w:shd w:val="clear" w:color="auto" w:fill="auto"/>
        <w:spacing w:line="240" w:lineRule="auto"/>
        <w:jc w:val="both"/>
        <w:rPr>
          <w:sz w:val="24"/>
          <w:szCs w:val="24"/>
        </w:rPr>
      </w:pPr>
      <w:r w:rsidRPr="00D33401">
        <w:rPr>
          <w:sz w:val="24"/>
          <w:szCs w:val="24"/>
        </w:rPr>
        <w:tab/>
      </w:r>
      <w:r w:rsidRPr="00D33401">
        <w:rPr>
          <w:sz w:val="24"/>
          <w:szCs w:val="24"/>
        </w:rPr>
        <w:tab/>
      </w:r>
    </w:p>
    <w:p w:rsidR="00763C77" w:rsidRPr="00342CF7" w:rsidRDefault="00763C77" w:rsidP="00342CF7">
      <w:pPr>
        <w:pStyle w:val="aff3"/>
        <w:shd w:val="clear" w:color="auto" w:fill="auto"/>
        <w:spacing w:line="240" w:lineRule="auto"/>
        <w:jc w:val="both"/>
        <w:rPr>
          <w:sz w:val="28"/>
          <w:szCs w:val="28"/>
        </w:rPr>
      </w:pPr>
    </w:p>
    <w:p w:rsidR="00763C77" w:rsidRPr="00342CF7" w:rsidRDefault="00763C77" w:rsidP="00342CF7">
      <w:pPr>
        <w:pStyle w:val="aff3"/>
        <w:shd w:val="clear" w:color="auto" w:fill="auto"/>
        <w:spacing w:line="240" w:lineRule="auto"/>
        <w:jc w:val="both"/>
        <w:rPr>
          <w:sz w:val="28"/>
          <w:szCs w:val="28"/>
        </w:rPr>
      </w:pPr>
    </w:p>
    <w:p w:rsidR="00763C77" w:rsidRDefault="00763C77" w:rsidP="00342CF7">
      <w:pPr>
        <w:pStyle w:val="aff3"/>
        <w:shd w:val="clear" w:color="auto" w:fill="auto"/>
        <w:spacing w:line="240" w:lineRule="auto"/>
        <w:jc w:val="both"/>
        <w:rPr>
          <w:sz w:val="28"/>
          <w:szCs w:val="28"/>
        </w:rPr>
      </w:pPr>
    </w:p>
    <w:p w:rsidR="00F4615C" w:rsidRDefault="00F4615C" w:rsidP="00342CF7">
      <w:pPr>
        <w:pStyle w:val="aff3"/>
        <w:shd w:val="clear" w:color="auto" w:fill="auto"/>
        <w:spacing w:line="240" w:lineRule="auto"/>
        <w:jc w:val="both"/>
        <w:rPr>
          <w:sz w:val="28"/>
          <w:szCs w:val="28"/>
        </w:rPr>
      </w:pPr>
    </w:p>
    <w:p w:rsidR="00F4615C" w:rsidRDefault="00F4615C" w:rsidP="00342CF7">
      <w:pPr>
        <w:pStyle w:val="aff3"/>
        <w:shd w:val="clear" w:color="auto" w:fill="auto"/>
        <w:spacing w:line="240" w:lineRule="auto"/>
        <w:jc w:val="both"/>
        <w:rPr>
          <w:sz w:val="28"/>
          <w:szCs w:val="28"/>
        </w:rPr>
      </w:pPr>
    </w:p>
    <w:p w:rsidR="00F4615C" w:rsidRPr="00342CF7" w:rsidRDefault="00F4615C" w:rsidP="00342CF7">
      <w:pPr>
        <w:pStyle w:val="aff3"/>
        <w:shd w:val="clear" w:color="auto" w:fill="auto"/>
        <w:spacing w:line="240" w:lineRule="auto"/>
        <w:jc w:val="both"/>
        <w:rPr>
          <w:sz w:val="28"/>
          <w:szCs w:val="28"/>
        </w:rPr>
      </w:pPr>
    </w:p>
    <w:p w:rsidR="00F16F3B" w:rsidRDefault="00F16F3B" w:rsidP="009A3E2E">
      <w:pPr>
        <w:pStyle w:val="aff3"/>
        <w:shd w:val="clear" w:color="auto" w:fill="auto"/>
        <w:spacing w:line="240" w:lineRule="auto"/>
        <w:jc w:val="right"/>
        <w:rPr>
          <w:sz w:val="28"/>
          <w:szCs w:val="28"/>
        </w:rPr>
      </w:pPr>
    </w:p>
    <w:p w:rsidR="00F16F3B" w:rsidRDefault="00F16F3B" w:rsidP="009A3E2E">
      <w:pPr>
        <w:pStyle w:val="aff3"/>
        <w:shd w:val="clear" w:color="auto" w:fill="auto"/>
        <w:spacing w:line="240" w:lineRule="auto"/>
        <w:jc w:val="right"/>
        <w:rPr>
          <w:sz w:val="28"/>
          <w:szCs w:val="28"/>
        </w:rPr>
      </w:pPr>
    </w:p>
    <w:p w:rsidR="00F16F3B" w:rsidRDefault="00F16F3B" w:rsidP="009A3E2E">
      <w:pPr>
        <w:pStyle w:val="aff3"/>
        <w:shd w:val="clear" w:color="auto" w:fill="auto"/>
        <w:spacing w:line="240" w:lineRule="auto"/>
        <w:jc w:val="right"/>
        <w:rPr>
          <w:sz w:val="28"/>
          <w:szCs w:val="28"/>
        </w:rPr>
      </w:pPr>
    </w:p>
    <w:p w:rsidR="00F16F3B" w:rsidRDefault="00F16F3B" w:rsidP="009A3E2E">
      <w:pPr>
        <w:pStyle w:val="aff3"/>
        <w:shd w:val="clear" w:color="auto" w:fill="auto"/>
        <w:spacing w:line="240" w:lineRule="auto"/>
        <w:jc w:val="right"/>
        <w:rPr>
          <w:sz w:val="28"/>
          <w:szCs w:val="28"/>
        </w:rPr>
      </w:pPr>
    </w:p>
    <w:p w:rsidR="00D33401" w:rsidRDefault="00D33401" w:rsidP="009A3E2E">
      <w:pPr>
        <w:pStyle w:val="aff3"/>
        <w:shd w:val="clear" w:color="auto" w:fill="auto"/>
        <w:spacing w:line="240" w:lineRule="auto"/>
        <w:jc w:val="right"/>
        <w:rPr>
          <w:sz w:val="28"/>
          <w:szCs w:val="28"/>
        </w:rPr>
      </w:pPr>
    </w:p>
    <w:p w:rsidR="00D33401" w:rsidRDefault="00D33401" w:rsidP="009A3E2E">
      <w:pPr>
        <w:pStyle w:val="aff3"/>
        <w:shd w:val="clear" w:color="auto" w:fill="auto"/>
        <w:spacing w:line="240" w:lineRule="auto"/>
        <w:jc w:val="right"/>
        <w:rPr>
          <w:sz w:val="28"/>
          <w:szCs w:val="28"/>
        </w:rPr>
      </w:pPr>
    </w:p>
    <w:p w:rsidR="00D33401" w:rsidRDefault="00D33401" w:rsidP="009A3E2E">
      <w:pPr>
        <w:pStyle w:val="aff3"/>
        <w:shd w:val="clear" w:color="auto" w:fill="auto"/>
        <w:spacing w:line="240" w:lineRule="auto"/>
        <w:jc w:val="right"/>
        <w:rPr>
          <w:sz w:val="28"/>
          <w:szCs w:val="28"/>
        </w:rPr>
      </w:pPr>
    </w:p>
    <w:p w:rsidR="00D33401" w:rsidRDefault="00D33401" w:rsidP="009A3E2E">
      <w:pPr>
        <w:pStyle w:val="aff3"/>
        <w:shd w:val="clear" w:color="auto" w:fill="auto"/>
        <w:spacing w:line="240" w:lineRule="auto"/>
        <w:jc w:val="right"/>
        <w:rPr>
          <w:sz w:val="28"/>
          <w:szCs w:val="28"/>
        </w:rPr>
      </w:pPr>
    </w:p>
    <w:p w:rsidR="00763C77" w:rsidRPr="00B22F72" w:rsidRDefault="004711CB" w:rsidP="00920462">
      <w:pPr>
        <w:keepNext/>
        <w:keepLines/>
        <w:tabs>
          <w:tab w:val="left" w:pos="2379"/>
        </w:tabs>
        <w:spacing w:before="185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28" w:name="bookmark31"/>
      <w:r w:rsidRPr="00B22F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4.3. </w:t>
      </w:r>
      <w:r w:rsidRPr="00B22F72">
        <w:rPr>
          <w:rFonts w:ascii="Times New Roman" w:eastAsia="Times New Roman" w:hAnsi="Times New Roman" w:cs="Times New Roman"/>
          <w:b/>
          <w:sz w:val="24"/>
          <w:szCs w:val="24"/>
        </w:rPr>
        <w:t>Учебно-методическое и информационное обеспечение</w:t>
      </w:r>
    </w:p>
    <w:p w:rsidR="00763C77" w:rsidRPr="00B22F72" w:rsidRDefault="004711CB" w:rsidP="00B22F72">
      <w:pPr>
        <w:spacing w:after="0" w:line="240" w:lineRule="auto"/>
        <w:ind w:left="-284" w:right="424"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Реализация ОПОП обеспечивается доступом каждого обучающегося к базам данных и библиотечным фондам, сформированным по полному перечню дисциплин (модулей) основной профессиональной образовательной программы. Во время самостоятельной подготовки обучающиеся имеют доступ к сети Интернет.</w:t>
      </w:r>
    </w:p>
    <w:p w:rsidR="00763C77" w:rsidRPr="00B22F72" w:rsidRDefault="004711CB" w:rsidP="00B22F72">
      <w:pPr>
        <w:spacing w:after="0" w:line="240" w:lineRule="auto"/>
        <w:ind w:left="-284" w:right="424"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обучающийся обеспечен не менее чем одним учебным печатным или электронным изданием по каждой дисциплине профессионального цикла и одним учебно-методическим печатным или электронным изданием по каждому междисциплинарному курсу (включая электронные базы периодических изданий).</w:t>
      </w:r>
    </w:p>
    <w:p w:rsidR="00763C77" w:rsidRPr="00B22F72" w:rsidRDefault="004711CB" w:rsidP="00B22F72">
      <w:pPr>
        <w:spacing w:after="0" w:line="240" w:lineRule="auto"/>
        <w:ind w:left="-284" w:right="424"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Библиотечный фонд укомплектован печатными и электронными изданиями основной и дополнительной учебной литературы по дисциплинам всех циклов, изданной за последние 5 лет.</w:t>
      </w:r>
    </w:p>
    <w:p w:rsidR="00763C77" w:rsidRPr="00B22F72" w:rsidRDefault="004711CB" w:rsidP="00B22F72">
      <w:pPr>
        <w:spacing w:after="0" w:line="240" w:lineRule="auto"/>
        <w:ind w:left="-284" w:right="424"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Библиотечный фонд помимо учебной литературы включает официальные, справочно-библиографические и периодические издания в ра</w:t>
      </w:r>
      <w:r w:rsidR="00A35054" w:rsidRPr="00B22F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счете 1 - 2 экземпляра на каждого 100 обучающегося.</w:t>
      </w:r>
    </w:p>
    <w:p w:rsidR="00763C77" w:rsidRPr="00B22F72" w:rsidRDefault="005D4C0B" w:rsidP="00B22F72">
      <w:pPr>
        <w:spacing w:after="0" w:line="240" w:lineRule="auto"/>
        <w:ind w:left="-284" w:right="424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Техникум</w:t>
      </w:r>
      <w:r w:rsidR="004711CB" w:rsidRPr="00B22F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предоставляет обучающимся возможность оперативного обмена информацией с отечественными образовательными учреждениями и доступ к современным профессиональным базам данных и информационным ресурсам сети Интернет.</w:t>
      </w:r>
    </w:p>
    <w:p w:rsidR="00763C77" w:rsidRPr="00B22F72" w:rsidRDefault="004711CB" w:rsidP="00B22F72">
      <w:pPr>
        <w:spacing w:after="476" w:line="240" w:lineRule="auto"/>
        <w:ind w:left="-284" w:right="424" w:firstLine="142"/>
        <w:jc w:val="both"/>
        <w:rPr>
          <w:color w:val="000000" w:themeColor="text1"/>
          <w:sz w:val="24"/>
          <w:szCs w:val="24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Обучающимся обеспечена возможность доступа к фондам учебной литературы и интернет-ресурсам. Обучающиеся имеют возможность открытого </w:t>
      </w:r>
      <w:r w:rsidRPr="00B22F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доступа к ЭБС «ОИЦ Академия» </w:t>
      </w:r>
      <w:bookmarkEnd w:id="28"/>
    </w:p>
    <w:p w:rsidR="00763C77" w:rsidRPr="00B22F72" w:rsidRDefault="004711CB" w:rsidP="00CC1CAD">
      <w:pPr>
        <w:tabs>
          <w:tab w:val="left" w:pos="187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2F7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4.4.Материально-техническое обеспечение</w:t>
      </w:r>
    </w:p>
    <w:p w:rsidR="00CC1CAD" w:rsidRPr="00B22F72" w:rsidRDefault="004711CB" w:rsidP="00CC1CAD">
      <w:pPr>
        <w:spacing w:after="0" w:line="240" w:lineRule="auto"/>
        <w:ind w:left="-426" w:right="880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ГАПОУ «Азнакаевский политехнический  техникум» располагает материально-технической базой, обеспечивающей проведение всех видов лабораторных работ и практических занятий, дисциплинарной и модульной подготовки, учебной практики (производственного обучения), предусмотренных учебным планом образовательного учреждения. Материально-техническая база соответствует действующим санитарным и противопожарным нормам.</w:t>
      </w:r>
    </w:p>
    <w:p w:rsidR="00763C77" w:rsidRPr="00B22F72" w:rsidRDefault="004711CB" w:rsidP="00CC1CAD">
      <w:pPr>
        <w:spacing w:after="0" w:line="240" w:lineRule="auto"/>
        <w:ind w:left="-426" w:right="880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ОПОП обеспечивает:</w:t>
      </w:r>
    </w:p>
    <w:p w:rsidR="00763C77" w:rsidRPr="00B22F72" w:rsidRDefault="00D11E81" w:rsidP="00D11E81">
      <w:pPr>
        <w:tabs>
          <w:tab w:val="left" w:pos="259"/>
        </w:tabs>
        <w:spacing w:after="0" w:line="240" w:lineRule="auto"/>
        <w:ind w:left="-426" w:right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4711CB" w:rsidRPr="00B22F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обучающимся лабораторных работ и практических занятий, включая, как обязательный компонент, практические задания с использованием персональных компьютеров;</w:t>
      </w:r>
    </w:p>
    <w:p w:rsidR="00763C77" w:rsidRPr="00B22F72" w:rsidRDefault="00D11E81" w:rsidP="00D11E81">
      <w:pPr>
        <w:tabs>
          <w:tab w:val="left" w:pos="437"/>
        </w:tabs>
        <w:spacing w:after="275" w:line="240" w:lineRule="auto"/>
        <w:ind w:left="-284" w:right="8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4711CB" w:rsidRPr="00B22F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обучающимся профессиональных модулей в условиях созданной соответствующей образовательной среды в образовательном учреждении;</w:t>
      </w:r>
    </w:p>
    <w:p w:rsidR="00763C77" w:rsidRPr="00B22F72" w:rsidRDefault="004711CB" w:rsidP="00920462">
      <w:pPr>
        <w:keepNext/>
        <w:keepLines/>
        <w:spacing w:after="194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29" w:name="bookmark35"/>
      <w:r w:rsidRPr="00B22F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Перечень кабинетов, лабораторий, мастерских и других помещений</w:t>
      </w:r>
      <w:bookmarkEnd w:id="29"/>
    </w:p>
    <w:tbl>
      <w:tblPr>
        <w:tblW w:w="1004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8"/>
        <w:gridCol w:w="3965"/>
        <w:gridCol w:w="3274"/>
      </w:tblGrid>
      <w:tr w:rsidR="00763C77" w:rsidRPr="00B22F72">
        <w:trPr>
          <w:trHeight w:val="475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Название кабинетов и лабораторий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5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Перечень учебного оборудования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Дисциплины и МДК учебного плана</w:t>
            </w:r>
          </w:p>
        </w:tc>
      </w:tr>
      <w:tr w:rsidR="00763C77" w:rsidRPr="00B22F72">
        <w:trPr>
          <w:trHeight w:val="931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Кабинет русского языка и литературы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135EA9" w:rsidP="00135EA9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Таблицы, схемы,</w:t>
            </w:r>
            <w:r w:rsidR="004711CB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компьютер, </w:t>
            </w:r>
            <w:r w:rsidR="00BE6647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мультимедиа ректор</w:t>
            </w:r>
            <w:r w:rsidR="004711CB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методические пособия, слайды,</w:t>
            </w:r>
            <w:r w:rsidR="008A082E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4711CB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учебные пособия, учебники, тесты, хрестоматии.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язык, литература, основы философии, русский язык и культура речи, этика и психология</w:t>
            </w:r>
          </w:p>
        </w:tc>
      </w:tr>
      <w:tr w:rsidR="00763C77" w:rsidRPr="00B22F72">
        <w:trPr>
          <w:trHeight w:val="1162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Кабинет иностранного языка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135EA9" w:rsidP="00135EA9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Таблицы, схемы, методические пособия, учебники,</w:t>
            </w:r>
            <w:r w:rsidR="004711CB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аудио</w:t>
            </w:r>
            <w:r w:rsidR="004711CB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записи, стенды по грамматике, наглядные пособия, периодические издания на иностранных языках, словари.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Иностранный язык</w:t>
            </w:r>
          </w:p>
        </w:tc>
      </w:tr>
      <w:tr w:rsidR="00763C77" w:rsidRPr="00B22F72">
        <w:trPr>
          <w:trHeight w:val="926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Кабинет истории и обществознания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135EA9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Таблицы, схемы,</w:t>
            </w:r>
            <w:r w:rsidR="008A082E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компьютер, методические пособия, настенные карты, схемы, сборники законодательных актов РФ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История, обществознание, основы социологии и политологии, правоведение, правовые основы профессиональной деятельности</w:t>
            </w:r>
          </w:p>
        </w:tc>
      </w:tr>
      <w:tr w:rsidR="00763C77" w:rsidRPr="00B22F72">
        <w:trPr>
          <w:trHeight w:val="1162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Кабинет математики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F57C8C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Таблицы, схемы</w:t>
            </w:r>
            <w:r w:rsidR="00F57C8C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="008A082E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F57C8C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компьютер</w:t>
            </w: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учебники, карточки с заданиями, калькуляторы, линейки,</w:t>
            </w:r>
            <w:r w:rsidR="008A082E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транспортиры, циркули измерительн</w:t>
            </w:r>
            <w:r w:rsidR="00F57C8C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ые, методические указания</w:t>
            </w: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</w:tr>
      <w:tr w:rsidR="00763C77" w:rsidRPr="00B22F72">
        <w:trPr>
          <w:trHeight w:val="1392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Кабинет информатики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F57C8C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Таблицы, схемы, методические указания, раздаточный материал, компьютеры Pentium 4, программы Windows, </w:t>
            </w:r>
            <w:r w:rsidRPr="00B22F7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MS</w:t>
            </w:r>
            <w:r w:rsidR="00F57C8C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Office 2013, Zip.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Информатика и ИКТ, информационные технологии в профессиональной деятельности, </w:t>
            </w:r>
          </w:p>
        </w:tc>
      </w:tr>
      <w:tr w:rsidR="00763C77" w:rsidRPr="00B22F72">
        <w:trPr>
          <w:trHeight w:val="480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Кабинет физики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Таблицы, схемы, практикумы, лабораторное оборудование, физические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</w:p>
        </w:tc>
      </w:tr>
    </w:tbl>
    <w:p w:rsidR="00763C77" w:rsidRPr="00B22F72" w:rsidRDefault="00763C77" w:rsidP="00342CF7">
      <w:pPr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/>
        </w:rPr>
      </w:pPr>
    </w:p>
    <w:tbl>
      <w:tblPr>
        <w:tblW w:w="1004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8"/>
        <w:gridCol w:w="3965"/>
        <w:gridCol w:w="3274"/>
      </w:tblGrid>
      <w:tr w:rsidR="00763C77" w:rsidRPr="00B22F72">
        <w:trPr>
          <w:trHeight w:val="710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763C77" w:rsidP="00342CF7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F57C8C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приборы, учебники,</w:t>
            </w:r>
            <w:r w:rsidR="00135EA9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методические указания, модели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763C77" w:rsidP="00342CF7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763C77" w:rsidRPr="00B22F72">
        <w:trPr>
          <w:trHeight w:val="701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Спортзал, тренажерный зал, открытый стадион.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Лыжи, мячи, скакалки, гири, обручи, тренажеры, маты, диски, теннисные ракетки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</w:tr>
      <w:tr w:rsidR="00763C77" w:rsidRPr="00B22F72">
        <w:trPr>
          <w:trHeight w:val="1618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Кабинет основ безопасности жизнедеятельности и охраны труда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Таблицы, схемы, фонд дидактических материалов, методические пособия, муляжи, средства индивидуальной и коллективной защиты, противогазы ГП-5, костюмы химической защиты, респираторы Р-2, ВПХР, учебный набор ОВ, носилки санитарные.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ОБЖ, безопасность жизнедеятельности, охрана труда.</w:t>
            </w:r>
          </w:p>
        </w:tc>
      </w:tr>
      <w:tr w:rsidR="00763C77" w:rsidRPr="00B22F72">
        <w:trPr>
          <w:trHeight w:val="1848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Кабинет химии и биологии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135EA9" w:rsidP="00135EA9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="004711CB"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аздаточный материал по мониторингу окружающей среды, учебники, нормативные документы в области природопользования и охраны окружающей среды, гербарии, методические указания.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Химия, биология</w:t>
            </w:r>
          </w:p>
        </w:tc>
      </w:tr>
      <w:tr w:rsidR="00763C77" w:rsidRPr="00B22F72">
        <w:trPr>
          <w:trHeight w:val="1162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763C77" w:rsidP="00135EA9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763C77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tbl>
      <w:tblPr>
        <w:tblW w:w="9497" w:type="dxa"/>
        <w:tblInd w:w="-24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35"/>
        <w:gridCol w:w="6662"/>
      </w:tblGrid>
      <w:tr w:rsidR="00B22F72" w:rsidRPr="001E6BB2" w:rsidTr="00FB2DBC">
        <w:trPr>
          <w:trHeight w:val="414"/>
        </w:trPr>
        <w:tc>
          <w:tcPr>
            <w:tcW w:w="949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2F72" w:rsidRPr="00C962D6" w:rsidRDefault="00B22F7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/>
                <w:bCs/>
                <w:color w:val="000000"/>
                <w:lang w:eastAsia="ru-RU"/>
              </w:rPr>
              <w:t>Профессиональный цикл</w:t>
            </w:r>
          </w:p>
        </w:tc>
      </w:tr>
      <w:tr w:rsidR="001E6BB2" w:rsidRPr="001E6BB2" w:rsidTr="00B22F72">
        <w:trPr>
          <w:trHeight w:val="414"/>
        </w:trPr>
        <w:tc>
          <w:tcPr>
            <w:tcW w:w="949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/>
                <w:bCs/>
                <w:color w:val="000000"/>
                <w:lang w:eastAsia="ru-RU"/>
              </w:rPr>
              <w:t>Общепрофессиональные дисциплины</w:t>
            </w: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Техническая механика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Кабинет технической механики - комплект ученической мебели на 30 посадочных мест; комплект учительской мебели  на 1 посадочное место; компьютер; комплект оборудования по изучению устройств общепромышленных редукторов; комплект моделей червячного и цилиндрического редукторов; комплект моделей «Структурный анализ машин, механизмов и мехатронных устройств»; лабораторный комплект «Основы метрологии».</w:t>
            </w: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6E50DE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Материаловедение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Кабинет материаловедения – комплект ученической мебели на 30 посадочных мест; комплект учительской мебели  на 1 посадочное место; компьютер; типовой комплект оборудования «механические свойства материалов»; типовой комплект оборудования «Электротехнические материалы»; комплект плакатов; комплект оборудования для демонстрации электронных плакатов.</w:t>
            </w: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BB2AB4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 xml:space="preserve"> Основы э</w:t>
            </w:r>
            <w:r w:rsidR="001E6BB2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лек</w:t>
            </w: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тротехники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Кабинет электротехники – комплект ученической мебели на 30 посадочных мест; комплект учительской мебели  на 1 посадочное место; компьютер;  учебный стенд «Электрические и магнитные цели»; типовой комплект оборудования «Электротехника»; комплект плакатов; комплект электроизмерительных и электронных приборов (стрелочных и цифровых); комплект оборудования для демонстрации электронных плакатов.</w:t>
            </w: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Безопасность жизнедеятельности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 xml:space="preserve">Кабинет ОТ и ТБ - комплект ученической мебели на 30 посадочных мест; комплект учительской мебели  на 1 посадочное место; компьютер; магнитная доска, учебно-методическая литература, наглядные пособия, инструкции по ОТ и ТБ по изучаемым профессиям.   </w:t>
            </w: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/>
                <w:bCs/>
                <w:color w:val="000000"/>
                <w:lang w:eastAsia="ru-RU"/>
              </w:rPr>
            </w:pPr>
          </w:p>
          <w:p w:rsidR="00BB2AB4" w:rsidRPr="00C962D6" w:rsidRDefault="00BB2AB4" w:rsidP="001E6BB2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</w:p>
        </w:tc>
      </w:tr>
      <w:tr w:rsidR="00B22F72" w:rsidRPr="001E6BB2" w:rsidTr="00F87A1B">
        <w:trPr>
          <w:trHeight w:val="414"/>
        </w:trPr>
        <w:tc>
          <w:tcPr>
            <w:tcW w:w="949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2F72" w:rsidRPr="00C962D6" w:rsidRDefault="00B22F7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/>
                <w:bCs/>
                <w:color w:val="000000"/>
                <w:lang w:eastAsia="ru-RU"/>
              </w:rPr>
              <w:lastRenderedPageBreak/>
              <w:t>Профессиональные модули</w:t>
            </w:r>
          </w:p>
        </w:tc>
      </w:tr>
      <w:tr w:rsidR="001E6BB2" w:rsidRPr="001E6BB2" w:rsidTr="00B22F72">
        <w:trPr>
          <w:trHeight w:val="414"/>
        </w:trPr>
        <w:tc>
          <w:tcPr>
            <w:tcW w:w="949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F16F3B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/>
                <w:bCs/>
                <w:color w:val="000000"/>
                <w:lang w:eastAsia="ru-RU"/>
              </w:rPr>
              <w:t>Эксплуатация и техническое обслуживание сельскохозяйственных машин и оборудования</w:t>
            </w: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F16F3B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highlight w:val="yellow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Технология механизированных работ в сельском хозяйстве.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Кабинет тракторов и самоходных сельскохозяйственных машин – комплект ученической мебели на 30 посадочных мест; комплект учительской мебели  на 1 посадочное место; компьютер; плакаты, макеты, узлы для изучения тракторов, автомобилей и сель</w:t>
            </w:r>
            <w:r w:rsidR="00D93EBF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ско</w:t>
            </w: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хоз</w:t>
            </w:r>
            <w:r w:rsidR="0082405C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 xml:space="preserve">яйственных </w:t>
            </w: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машин.</w:t>
            </w: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82405C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highlight w:val="yellow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Эксплуатация и техническое обслуживание сельскохозяйственных машин и оборудования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Кабинет тракторов и самоходных сельскохозяйственных машин – комплект ученической мебели на 30 посадочных мест; комплект учительской мебели  на 1 посадочное место; компьютер; агрегаты, узлы тракторов и сельхоз. машин.</w:t>
            </w: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Учебная практика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Лаборатория тракторов и самоходных сельскохозяйственных машин - плакаты, макеты, узлы для изучения тракторов, автомобилей и с</w:t>
            </w:r>
            <w:r w:rsidR="0082405C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ель</w:t>
            </w:r>
            <w:r w:rsidR="00D93EBF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ско</w:t>
            </w:r>
            <w:r w:rsidR="0082405C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 xml:space="preserve">хозяйственных </w:t>
            </w: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машин, учебный полигон, тренажер.</w:t>
            </w:r>
          </w:p>
        </w:tc>
      </w:tr>
      <w:tr w:rsidR="001E6BB2" w:rsidRPr="001E6BB2" w:rsidTr="00B22F72">
        <w:trPr>
          <w:trHeight w:val="414"/>
        </w:trPr>
        <w:tc>
          <w:tcPr>
            <w:tcW w:w="949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82405C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/>
                <w:bCs/>
                <w:color w:val="000000"/>
                <w:lang w:eastAsia="ru-RU"/>
              </w:rPr>
              <w:t>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82405C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highlight w:val="yellow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 xml:space="preserve">Технология слесарных работ по ремонту и техническому обслуживанию и сельскохозяйственных машин и оборудования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Кабинет тракторов и самоходных сельскохозяйственных машин – комплект ученической мебели на 30 посадочных мест; комплект учительской мебели  на 1 посадочное место; компьютер; плакаты, макеты, узлы для изучения т</w:t>
            </w:r>
            <w:r w:rsidR="0082405C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ракторов, автомобилей и сель</w:t>
            </w:r>
            <w:r w:rsidR="00D93EBF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ско</w:t>
            </w:r>
            <w:r w:rsidR="0082405C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 xml:space="preserve">хозяйственных </w:t>
            </w: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машин.</w:t>
            </w: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Учебная практика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Учебно-производственное хозяйство</w:t>
            </w:r>
          </w:p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 xml:space="preserve">Лаборатория тракторов и самоходных сельскохозяйственных машин - плакаты, макеты, узлы для изучения тракторов, автомобилей и </w:t>
            </w:r>
            <w:r w:rsidR="00D91893"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>сель</w:t>
            </w:r>
            <w:r w:rsidR="00D93EBF"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>ско</w:t>
            </w:r>
            <w:r w:rsidR="00D91893"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 xml:space="preserve">хозяйственных </w:t>
            </w:r>
            <w:r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>машин, учебный полигон, тренажер.</w:t>
            </w: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Учебная практика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 xml:space="preserve">Лаборатория тракторов и самоходных сельскохозяйственных машин - плакаты, макеты, узлы для изучения тракторов, автомобилей и </w:t>
            </w:r>
            <w:r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>сель</w:t>
            </w:r>
            <w:r w:rsidR="00D93EBF"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>ско</w:t>
            </w:r>
            <w:r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>хоз</w:t>
            </w:r>
            <w:r w:rsidR="00D91893"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 xml:space="preserve">яйственных </w:t>
            </w:r>
            <w:r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>машин, учебный полигон, тренажер.</w:t>
            </w:r>
          </w:p>
        </w:tc>
      </w:tr>
      <w:tr w:rsidR="001E6BB2" w:rsidRPr="001E6BB2" w:rsidTr="00B22F72">
        <w:trPr>
          <w:trHeight w:val="414"/>
        </w:trPr>
        <w:tc>
          <w:tcPr>
            <w:tcW w:w="949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D91893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/>
                <w:bCs/>
                <w:color w:val="000000"/>
                <w:lang w:eastAsia="ru-RU"/>
              </w:rPr>
              <w:t>Транспортировка грузов</w:t>
            </w:r>
          </w:p>
        </w:tc>
      </w:tr>
      <w:tr w:rsidR="001E6BB2" w:rsidRPr="001E6BB2" w:rsidTr="00B22F72">
        <w:trPr>
          <w:trHeight w:val="414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D91893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 xml:space="preserve">Теоретическая подготовка </w:t>
            </w:r>
            <w:r w:rsidR="00D91893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водителей автомобилей категории «С»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 xml:space="preserve">Кабинет тракторов и самоходных сельскохозяйственных машин – комплект ученической мебели на 30 посадочных мест; комплект учительской мебели  на 1 посадочное место; компьютер; плакаты, макеты, узлы для изучения тракторов, автомобилей и </w:t>
            </w:r>
            <w:r w:rsidR="00D91893"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>сель</w:t>
            </w:r>
            <w:r w:rsidR="00D93EBF"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>ско</w:t>
            </w:r>
            <w:r w:rsidR="00D91893"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 xml:space="preserve">хозяйственных </w:t>
            </w:r>
            <w:r w:rsidRPr="00C962D6">
              <w:rPr>
                <w:rFonts w:ascii="Times New Roman" w:eastAsia="TimesNewRomanPSMT" w:hAnsi="Times New Roman" w:cs="Times New Roman"/>
                <w:bCs/>
                <w:lang w:eastAsia="ru-RU"/>
              </w:rPr>
              <w:t>машин</w:t>
            </w: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.</w:t>
            </w:r>
          </w:p>
        </w:tc>
      </w:tr>
      <w:tr w:rsidR="001E6BB2" w:rsidRPr="001E6BB2" w:rsidTr="00B22F72">
        <w:trPr>
          <w:trHeight w:val="1336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Учебная практика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6BB2" w:rsidRPr="00C962D6" w:rsidRDefault="001E6BB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Лаборатория тракторов и самоходных сельскохозяйственных машин - плакаты, макеты, узлы для изучения т</w:t>
            </w:r>
            <w:r w:rsidR="00D91893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ракторов, автомобилей и сель</w:t>
            </w:r>
            <w:r w:rsidR="00D93EBF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ско</w:t>
            </w:r>
            <w:r w:rsidR="00D91893"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 xml:space="preserve">хозяйственных </w:t>
            </w: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 xml:space="preserve">машин, учебный полигон, тренажер. </w:t>
            </w:r>
          </w:p>
        </w:tc>
      </w:tr>
      <w:tr w:rsidR="00592272" w:rsidRPr="001E6BB2" w:rsidTr="00B22F72">
        <w:trPr>
          <w:trHeight w:val="1336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92272" w:rsidRPr="00C962D6" w:rsidRDefault="0059227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Практика вождения грузовых автомобилей и тракторов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92272" w:rsidRPr="00C962D6" w:rsidRDefault="00B630BE" w:rsidP="00B630BE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  <w:r w:rsidRPr="00C962D6"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  <w:t>Автодром, трактодром, учебные грузовые автомобили- 4 единицы, трактора -6 единиц, комбайн – 1 единица</w:t>
            </w:r>
          </w:p>
          <w:p w:rsidR="00592272" w:rsidRPr="00C962D6" w:rsidRDefault="00592272" w:rsidP="001E6BB2">
            <w:pPr>
              <w:spacing w:after="0" w:line="240" w:lineRule="auto"/>
              <w:ind w:firstLine="567"/>
              <w:jc w:val="both"/>
              <w:rPr>
                <w:rFonts w:ascii="Times New Roman" w:eastAsia="TimesNewRomanPSMT" w:hAnsi="Times New Roman" w:cs="Times New Roman"/>
                <w:bCs/>
                <w:color w:val="000000"/>
                <w:lang w:eastAsia="ru-RU"/>
              </w:rPr>
            </w:pPr>
          </w:p>
        </w:tc>
      </w:tr>
    </w:tbl>
    <w:p w:rsidR="001E6BB2" w:rsidRPr="001E6BB2" w:rsidRDefault="001E6BB2" w:rsidP="001E6BB2">
      <w:pPr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color w:val="000000"/>
          <w:sz w:val="28"/>
          <w:szCs w:val="28"/>
          <w:lang w:eastAsia="ru-RU"/>
        </w:rPr>
      </w:pPr>
    </w:p>
    <w:p w:rsidR="00763C77" w:rsidRPr="00B22F72" w:rsidRDefault="004711CB" w:rsidP="00342CF7">
      <w:pPr>
        <w:spacing w:after="0" w:line="240" w:lineRule="auto"/>
        <w:ind w:left="540" w:right="540"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Библиотека: площадь -</w:t>
      </w:r>
      <w:r w:rsidRPr="00B22F7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95 м2</w:t>
      </w: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763C77" w:rsidRPr="00B22F72" w:rsidRDefault="004711CB" w:rsidP="00342CF7">
      <w:pPr>
        <w:tabs>
          <w:tab w:val="left" w:leader="underscore" w:pos="3612"/>
          <w:tab w:val="left" w:leader="underscore" w:pos="4092"/>
          <w:tab w:val="left" w:leader="underscore" w:pos="8887"/>
        </w:tabs>
        <w:spacing w:after="0" w:line="240" w:lineRule="auto"/>
        <w:ind w:left="540"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Спортивный зал -269,3 м2, </w:t>
      </w:r>
    </w:p>
    <w:p w:rsidR="00763C77" w:rsidRPr="00B22F72" w:rsidRDefault="004711CB" w:rsidP="00342CF7">
      <w:pPr>
        <w:tabs>
          <w:tab w:val="left" w:leader="underscore" w:pos="4202"/>
          <w:tab w:val="left" w:leader="underscore" w:pos="8998"/>
        </w:tabs>
        <w:spacing w:after="420" w:line="240" w:lineRule="auto"/>
        <w:ind w:left="540"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Актовый зал 237,70 м2,      мед пункт 16,1 м2</w:t>
      </w:r>
    </w:p>
    <w:p w:rsidR="00D11E81" w:rsidRDefault="00D11E81" w:rsidP="00342CF7">
      <w:pPr>
        <w:spacing w:after="65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11E81" w:rsidRDefault="00D11E81" w:rsidP="00342CF7">
      <w:pPr>
        <w:spacing w:after="65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63C77" w:rsidRPr="00B22F72" w:rsidRDefault="004711CB" w:rsidP="00342CF7">
      <w:pPr>
        <w:spacing w:after="65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Информационно-технические средства </w:t>
      </w:r>
      <w:r w:rsidR="0061519A" w:rsidRPr="00B22F7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</w:t>
      </w:r>
      <w:r w:rsidRPr="00B22F7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омпьютерные классы</w:t>
      </w:r>
    </w:p>
    <w:tbl>
      <w:tblPr>
        <w:tblW w:w="1013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6"/>
        <w:gridCol w:w="2890"/>
        <w:gridCol w:w="4330"/>
        <w:gridCol w:w="2093"/>
      </w:tblGrid>
      <w:tr w:rsidR="00763C77" w:rsidRPr="00B22F72">
        <w:trPr>
          <w:trHeight w:val="706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Компьютерные классы (включая мобильные компьютерные классы)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right="1560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Использование (дисциплины)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61519A" w:rsidP="0061519A">
            <w:pPr>
              <w:framePr w:wrap="notBeside" w:vAnchor="text" w:hAnchor="text" w:xAlign="center" w:y="1"/>
              <w:spacing w:after="0" w:line="240" w:lineRule="auto"/>
              <w:ind w:right="5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Количество компьютеро</w:t>
            </w:r>
            <w:r w:rsidR="004711CB" w:rsidRPr="00B22F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</w:t>
            </w:r>
          </w:p>
        </w:tc>
      </w:tr>
      <w:tr w:rsidR="00763C77" w:rsidRPr="00B22F72">
        <w:trPr>
          <w:trHeight w:val="71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10C1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ОС: </w:t>
            </w:r>
            <w:r w:rsidR="0061519A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Win</w:t>
            </w:r>
            <w:r w:rsidR="0061519A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10; ЦПУ: </w:t>
            </w:r>
            <w:r w:rsidR="00F110C1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3,4</w:t>
            </w:r>
          </w:p>
          <w:p w:rsidR="00763C77" w:rsidRPr="00B22F72" w:rsidRDefault="0061519A" w:rsidP="00F110C1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ГГц; ОЗУ: </w:t>
            </w:r>
            <w:r w:rsidR="00F110C1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  <w:r w:rsidR="00F110C1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  <w:r w:rsidR="004711CB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Мб; НЖМД: </w:t>
            </w:r>
            <w:r w:rsidR="00F110C1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560</w:t>
            </w:r>
            <w:r w:rsidR="004711CB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Гб; </w:t>
            </w:r>
            <w:r w:rsidR="004711CB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DVD</w:t>
            </w:r>
            <w:r w:rsidR="004711CB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="004711CB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ROM</w:t>
            </w:r>
          </w:p>
        </w:tc>
        <w:tc>
          <w:tcPr>
            <w:tcW w:w="4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1E6BB2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язык, литература, иностранный язык, история, обществознание, химия, математика, физика, биология, информатика и ИКТ, инженерная графика, междисциплинарные курсы, информационные технологии в профессионально</w:t>
            </w:r>
            <w:r w:rsidR="001E6BB2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 деятельности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</w:tr>
      <w:tr w:rsidR="00763C77" w:rsidRPr="00B22F72">
        <w:trPr>
          <w:trHeight w:val="931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F110C1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ОС: </w:t>
            </w:r>
            <w:r w:rsidR="0061519A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Win</w:t>
            </w:r>
            <w:r w:rsidR="0061519A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; ЦПУ: 3.2 ГГц; ОЗУ: </w:t>
            </w:r>
            <w:r w:rsidR="00F110C1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61519A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  <w:r w:rsidR="00F110C1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Мб; НЖМД: </w:t>
            </w:r>
            <w:r w:rsidR="00F110C1"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560</w:t>
            </w: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Гб; </w:t>
            </w: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DVD</w:t>
            </w: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ROM</w:t>
            </w:r>
          </w:p>
        </w:tc>
        <w:tc>
          <w:tcPr>
            <w:tcW w:w="4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763C77" w:rsidP="00342CF7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3C77" w:rsidRPr="00B22F72" w:rsidRDefault="004711CB" w:rsidP="00342CF7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22F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</w:tr>
    </w:tbl>
    <w:p w:rsidR="00763C77" w:rsidRPr="00342CF7" w:rsidRDefault="00763C77" w:rsidP="00342CF7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763C77" w:rsidRPr="00B22F72" w:rsidRDefault="004711CB" w:rsidP="00B22F7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-426" w:right="-284"/>
        <w:outlineLvl w:val="0"/>
        <w:rPr>
          <w:rFonts w:ascii="Times New Roman" w:eastAsia="Times New Roman" w:hAnsi="Times New Roman" w:cs="Times New Roman"/>
          <w:b/>
          <w:smallCaps/>
          <w:sz w:val="24"/>
          <w:szCs w:val="24"/>
          <w:lang w:eastAsia="ru-RU"/>
        </w:rPr>
      </w:pPr>
      <w:r w:rsidRPr="00342CF7">
        <w:rPr>
          <w:rFonts w:ascii="Times New Roman" w:eastAsia="Times New Roman" w:hAnsi="Times New Roman" w:cs="Times New Roman"/>
          <w:b/>
          <w:smallCaps/>
          <w:sz w:val="28"/>
          <w:szCs w:val="28"/>
          <w:lang w:eastAsia="ru-RU"/>
        </w:rPr>
        <w:t>4</w:t>
      </w:r>
      <w:r w:rsidRPr="00B22F72">
        <w:rPr>
          <w:rFonts w:ascii="Times New Roman" w:eastAsia="Times New Roman" w:hAnsi="Times New Roman" w:cs="Times New Roman"/>
          <w:b/>
          <w:smallCaps/>
          <w:sz w:val="24"/>
          <w:szCs w:val="24"/>
          <w:lang w:eastAsia="ru-RU"/>
        </w:rPr>
        <w:t xml:space="preserve">.5. </w:t>
      </w:r>
      <w:r w:rsidRPr="00B22F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требования к организации образовательного процесса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Техникум</w:t>
      </w: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действующего законодательства самостоятельно разрабатывает и утверждает ОПОП ППКРС с учетом потребностей регионального рынка труда и примерной ОПОП.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началом разработки ОПОП техникум  определил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763C77" w:rsidRPr="00B22F72" w:rsidRDefault="004711CB" w:rsidP="00B22F72">
      <w:pPr>
        <w:widowControl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Конкретные виды профессиональной деятельности, к которым готовится студент, определяют содержание его образовательной программы, разрабатываемой образовательным учреждением совместно с заинтересованными работодателями.</w:t>
      </w:r>
    </w:p>
    <w:p w:rsidR="00763C77" w:rsidRPr="00B22F72" w:rsidRDefault="0061519A" w:rsidP="00B22F72">
      <w:pPr>
        <w:widowControl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формировании ОПОП техникум</w:t>
      </w:r>
      <w:r w:rsidR="004711CB"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63C77" w:rsidRPr="00B22F72" w:rsidRDefault="004711CB" w:rsidP="00B22F72">
      <w:pPr>
        <w:widowControl w:val="0"/>
        <w:tabs>
          <w:tab w:val="left" w:pos="540"/>
          <w:tab w:val="left" w:pos="708"/>
        </w:tabs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ar-SA"/>
        </w:rPr>
        <w:t>-имеет право использовать объем времени, отведенный на вариативную часть циклов ОПОП, увеличивая при этом объем времени, отведенный на дисциплины и модули обязательной части, либо вводя новые дисциплины и модули в соответствии с потребностями работодателей и спецификой деятельности образовательного учреждения;</w:t>
      </w:r>
    </w:p>
    <w:p w:rsidR="00763C77" w:rsidRPr="00B22F72" w:rsidRDefault="004711CB" w:rsidP="00B22F72">
      <w:pPr>
        <w:widowControl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-обязан ежегодно обновлять основную профессиональную образовательную программу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федеральным государственным образовательным стандартом;</w:t>
      </w:r>
    </w:p>
    <w:p w:rsidR="00763C77" w:rsidRPr="00B22F72" w:rsidRDefault="004711CB" w:rsidP="00B22F72">
      <w:pPr>
        <w:widowControl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-обязан в рабочих учебных программах всех дисциплин и профессиональных модулей четко формулировать требования к результатам их освоения: компетенциям, приобретаемому практическому опыту, знаниям и умениям;</w:t>
      </w:r>
    </w:p>
    <w:p w:rsidR="00763C77" w:rsidRPr="00B22F72" w:rsidRDefault="004711CB" w:rsidP="00B22F72">
      <w:pPr>
        <w:widowControl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-обязан обеспечивать эффективную самостоятельную работу студентов в сочетании с совершенствованием управления ею со стороны преподавателей и мастеров производственного обучения;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-обязан обеспечи</w:t>
      </w:r>
      <w:r w:rsidRPr="00B22F7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ва</w:t>
      </w:r>
      <w:r w:rsidRPr="00B22F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ть студентам возможность участвовать в формировании индивидуальной образовательной программы; 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-обязан формировать социокультурную среду, создавать условия, необходимые для всестороннего развития и социализации личности, сохранения здоровья студентов, способствовать развитию воспитательного компонента образовательного процесса, включая развитие самоуправления, участие обучающихся в работе общественных </w:t>
      </w:r>
      <w:r w:rsidRPr="00B22F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организаций, спортивных и творческих клубов;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-должен предусматривать при реализации </w:t>
      </w:r>
      <w:r w:rsidR="00D91893"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компетентного</w:t>
      </w: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подхода использование в образовательном процессе активных форм проведения занятий с применением электронных образовательных ресурсов, деловых и ролевых игр, индивидуальных и групповых проектов, анализа производственных ситуаций, психологических и иных тренингов, групповых дискуссий в сочетании с внеаудиторной работой для формирования и развития общих и профессиональных компетенций студентов.</w:t>
      </w:r>
    </w:p>
    <w:p w:rsidR="00763C77" w:rsidRPr="00B22F72" w:rsidRDefault="00763C77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</w:pPr>
    </w:p>
    <w:p w:rsidR="00763C77" w:rsidRPr="00B22F72" w:rsidRDefault="00224CA4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color w:val="000000" w:themeColor="text1"/>
          <w:spacing w:val="-3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b/>
          <w:color w:val="000000" w:themeColor="text1"/>
          <w:spacing w:val="-3"/>
          <w:sz w:val="24"/>
          <w:szCs w:val="24"/>
          <w:lang w:eastAsia="ru-RU"/>
        </w:rPr>
        <w:t>Обучающейся</w:t>
      </w:r>
      <w:r w:rsidR="004711CB" w:rsidRPr="00B22F72">
        <w:rPr>
          <w:rFonts w:ascii="Times New Roman" w:eastAsia="Times New Roman" w:hAnsi="Times New Roman" w:cs="Times New Roman"/>
          <w:b/>
          <w:color w:val="000000" w:themeColor="text1"/>
          <w:spacing w:val="-3"/>
          <w:sz w:val="24"/>
          <w:szCs w:val="24"/>
          <w:lang w:eastAsia="ru-RU"/>
        </w:rPr>
        <w:t xml:space="preserve">  имеют следующие права и обязанности:</w:t>
      </w:r>
    </w:p>
    <w:p w:rsidR="00763C77" w:rsidRPr="00B22F72" w:rsidRDefault="00D11E81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22F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="004711CB" w:rsidRPr="00B22F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 формировании своей индивидуальной образовательной траектории обуча</w:t>
      </w:r>
      <w:r w:rsidRPr="00B22F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ющийся имеет право на  пересдачу</w:t>
      </w:r>
      <w:r w:rsidR="004711CB" w:rsidRPr="00B22F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соответствующих дисциплин и профессиональных модулей, освоенных в процессе предшествующего обучения (в том числе и в других образовательных учреждениях), который освобождает </w:t>
      </w:r>
      <w:r w:rsidR="00224CA4" w:rsidRPr="00B22F72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ru-RU"/>
        </w:rPr>
        <w:t>обучающихся</w:t>
      </w:r>
      <w:r w:rsidR="004711CB" w:rsidRPr="00B22F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от необходимости их повторного освоения; </w:t>
      </w:r>
    </w:p>
    <w:p w:rsidR="00763C77" w:rsidRPr="00B22F72" w:rsidRDefault="00F57C8C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4711CB" w:rsidRPr="00B22F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целях воспитания и развития личности, достижения результатов при освоении основной профессиональной</w:t>
      </w:r>
      <w:r w:rsidR="004711CB"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программы в части развития общих компетенций студенты  участвуют </w:t>
      </w:r>
      <w:r w:rsidR="004711CB" w:rsidRPr="00B22F7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в развитии самоуправления, работе общественных организаций, спортивных</w:t>
      </w:r>
      <w:r w:rsidR="004711CB" w:rsidRPr="00B22F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и творческих клубов;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-</w:t>
      </w:r>
      <w:r w:rsidR="00F57C8C" w:rsidRPr="00B22F72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ru-RU"/>
        </w:rPr>
        <w:t>Обучающейся</w:t>
      </w:r>
      <w:r w:rsidRPr="00B22F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обязаны выполнять в установленные сроки все задания, предусмотренные </w:t>
      </w: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профессиональной образовательной программой;</w:t>
      </w:r>
    </w:p>
    <w:p w:rsidR="00763C77" w:rsidRPr="00B22F72" w:rsidRDefault="004711CB" w:rsidP="00B22F72">
      <w:pPr>
        <w:widowControl w:val="0"/>
        <w:tabs>
          <w:tab w:val="left" w:pos="540"/>
          <w:tab w:val="left" w:pos="708"/>
        </w:tabs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22F7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</w:t>
      </w:r>
      <w:r w:rsidR="00F57C8C" w:rsidRPr="00B22F72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ru-RU"/>
        </w:rPr>
        <w:t>Обучающейся</w:t>
      </w:r>
      <w:r w:rsidRPr="00B22F7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предоставлена возможность оценивания содержания, организации и качества образовательного процесса. 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</w:t>
      </w:r>
      <w:r w:rsidR="00224CA4"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имальный объем учебной нагрузки </w:t>
      </w: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54 академических часа в неделю, включая все виды аудиторной и внеаудиторной (самостоятельной) учебной работы по освоению основной профессиональной образовательной программы.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Максимальный объем аудиторной учебной нагрузки при очной форме получения </w:t>
      </w:r>
      <w:r w:rsidR="00F57C8C"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составляет</w:t>
      </w: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36 академических часов в неделю.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дисциплине «Физическая культура» предусмотрены еженедельно 3 часа аудиторной нагрузки в режиме четной и нечетной недели в объеме 2 и 4 часа и 2 часа самостоятельной учебной нагрузки, включая игровые виды подготовки (за счет различных форм внеаудиторных занятий в спортивных клубах, секциях).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 Образовательное учреждение имеет право </w:t>
      </w: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подгрупп девушек использовать для освоения основ медицинских знаний 70 процентов учебного времени дисциплины «Безопасность жизнедеятельности», отведенного на изучение основ военной службы. Военно-полевые сборы проводятся вне сетки учебного времени за счет факультативных занятий.</w:t>
      </w:r>
    </w:p>
    <w:p w:rsidR="00763C77" w:rsidRPr="00B22F72" w:rsidRDefault="004711CB" w:rsidP="00B22F72">
      <w:pPr>
        <w:widowControl w:val="0"/>
        <w:tabs>
          <w:tab w:val="left" w:pos="540"/>
          <w:tab w:val="left" w:pos="708"/>
        </w:tabs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Консультации для студентов очной формы получения образования предусмотрены образовательным учреждением в объеме 100 часов на учебную группу на каждый учебный год, в том числе в период реализации среднего (полного)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определены образовательным учреждением.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Практика является обязательным разделом ОПОП. Она представляет собой вид учебных занятий, обеспечивающих практико-ориентированную подготовку студентов. 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реализации ОПОП по профессиям СПО предусмотрены практики: учебная (производственное обучение) и производственная.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практика (производственное обучение) и производственная практика проводятся образовательным учреждением при освоении студентами профессиональных компетенций в рамках профессиональных модулей и реализуются как концентрированно в несколько периодов, так и </w:t>
      </w:r>
      <w:r w:rsidR="00FC7005"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рассредоточено</w:t>
      </w: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, чередуясь с теоретическими занятиями в рамках профессиональных модулей.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задачи, программы и формы отчетности определены образовательным учреждением по каждому виду практики.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Производственная практика проводится в организациях, направление деятельности которых соответствует профилю подготовки студентов.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по итогам производственной практики проводится с учетом (или на основании) результатов, подтвержденных документами соответствующих организаций.</w:t>
      </w:r>
    </w:p>
    <w:p w:rsidR="00763C77" w:rsidRPr="00B22F72" w:rsidRDefault="00763C77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53849" w:rsidRPr="00B22F72" w:rsidRDefault="00D93EBF" w:rsidP="00B22F72">
      <w:pPr>
        <w:keepNext/>
        <w:keepLines/>
        <w:tabs>
          <w:tab w:val="left" w:pos="250"/>
        </w:tabs>
        <w:spacing w:after="76" w:line="240" w:lineRule="auto"/>
        <w:ind w:left="-426" w:right="-284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2F72">
        <w:rPr>
          <w:rFonts w:ascii="Times New Roman" w:eastAsia="Times New Roman" w:hAnsi="Times New Roman" w:cs="Times New Roman"/>
          <w:b/>
          <w:sz w:val="24"/>
          <w:szCs w:val="24"/>
        </w:rPr>
        <w:t>5.</w:t>
      </w:r>
      <w:r w:rsidR="004711CB" w:rsidRPr="00B22F72">
        <w:rPr>
          <w:rFonts w:ascii="Times New Roman" w:eastAsia="Times New Roman" w:hAnsi="Times New Roman" w:cs="Times New Roman"/>
          <w:b/>
          <w:sz w:val="24"/>
          <w:szCs w:val="24"/>
        </w:rPr>
        <w:t>Характеристика социокультурной среды</w:t>
      </w:r>
    </w:p>
    <w:p w:rsidR="00763C77" w:rsidRPr="00B22F72" w:rsidRDefault="004711CB" w:rsidP="00B22F72">
      <w:pPr>
        <w:pStyle w:val="aff6"/>
        <w:keepNext/>
        <w:keepLines/>
        <w:tabs>
          <w:tab w:val="left" w:pos="250"/>
        </w:tabs>
        <w:spacing w:after="0" w:line="240" w:lineRule="auto"/>
        <w:ind w:left="-426" w:right="-284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2F72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образовательной организации</w:t>
      </w:r>
    </w:p>
    <w:p w:rsidR="00763C77" w:rsidRPr="00B22F72" w:rsidRDefault="004711CB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72">
        <w:rPr>
          <w:rFonts w:ascii="Times New Roman" w:hAnsi="Times New Roman" w:cs="Times New Roman"/>
          <w:sz w:val="24"/>
          <w:szCs w:val="24"/>
        </w:rPr>
        <w:t xml:space="preserve">В основу воспитательной деятельности </w:t>
      </w:r>
      <w:r w:rsidR="000A2B06" w:rsidRPr="00B22F72">
        <w:rPr>
          <w:rFonts w:ascii="Times New Roman" w:hAnsi="Times New Roman" w:cs="Times New Roman"/>
          <w:sz w:val="24"/>
          <w:szCs w:val="24"/>
        </w:rPr>
        <w:t xml:space="preserve">техникума </w:t>
      </w:r>
      <w:r w:rsidRPr="00B22F72">
        <w:rPr>
          <w:rFonts w:ascii="Times New Roman" w:hAnsi="Times New Roman" w:cs="Times New Roman"/>
          <w:sz w:val="24"/>
          <w:szCs w:val="24"/>
        </w:rPr>
        <w:t xml:space="preserve">положена утвержденная </w:t>
      </w:r>
      <w:r w:rsidR="000A2B06" w:rsidRPr="00B22F72">
        <w:rPr>
          <w:rFonts w:ascii="Times New Roman" w:hAnsi="Times New Roman" w:cs="Times New Roman"/>
          <w:sz w:val="24"/>
          <w:szCs w:val="24"/>
        </w:rPr>
        <w:t>педагогическим советом п</w:t>
      </w:r>
      <w:r w:rsidRPr="00B22F72">
        <w:rPr>
          <w:rFonts w:ascii="Times New Roman" w:hAnsi="Times New Roman" w:cs="Times New Roman"/>
          <w:sz w:val="24"/>
          <w:szCs w:val="24"/>
        </w:rPr>
        <w:t>рограмма,</w:t>
      </w:r>
      <w:r w:rsidR="000A2B06" w:rsidRPr="00B22F72">
        <w:rPr>
          <w:rFonts w:ascii="Times New Roman" w:hAnsi="Times New Roman" w:cs="Times New Roman"/>
          <w:sz w:val="24"/>
          <w:szCs w:val="24"/>
        </w:rPr>
        <w:t xml:space="preserve"> которая включает </w:t>
      </w:r>
      <w:r w:rsidRPr="00B22F72">
        <w:rPr>
          <w:rFonts w:ascii="Times New Roman" w:hAnsi="Times New Roman" w:cs="Times New Roman"/>
          <w:sz w:val="24"/>
          <w:szCs w:val="24"/>
        </w:rPr>
        <w:t xml:space="preserve"> гражданское, патриотическое, духовно- нравственное и </w:t>
      </w:r>
      <w:r w:rsidRPr="00B22F72">
        <w:rPr>
          <w:rFonts w:ascii="Times New Roman" w:hAnsi="Times New Roman" w:cs="Times New Roman"/>
          <w:sz w:val="24"/>
          <w:szCs w:val="24"/>
        </w:rPr>
        <w:lastRenderedPageBreak/>
        <w:t>трудовое воспитание, как процесс систематического и целенаправленного воздействия на обучающегося с целью формирования гармоничной, всесторонне развитой личности, подготовки обучающегося к профессиональной и общественной деятельности.</w:t>
      </w:r>
    </w:p>
    <w:p w:rsidR="00763C77" w:rsidRPr="00B22F72" w:rsidRDefault="004711CB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Реализация программы осуществляется в рамках тесного сотрудничества со</w:t>
      </w:r>
      <w:r w:rsidR="00953849" w:rsidRPr="00B22F72">
        <w:rPr>
          <w:sz w:val="24"/>
          <w:szCs w:val="24"/>
        </w:rPr>
        <w:t xml:space="preserve"> С</w:t>
      </w:r>
      <w:r w:rsidRPr="00B22F72">
        <w:rPr>
          <w:sz w:val="24"/>
          <w:szCs w:val="24"/>
        </w:rPr>
        <w:t xml:space="preserve">туденческим советом </w:t>
      </w:r>
      <w:r w:rsidR="00953849" w:rsidRPr="00B22F72">
        <w:rPr>
          <w:sz w:val="24"/>
          <w:szCs w:val="24"/>
        </w:rPr>
        <w:t>техникума</w:t>
      </w:r>
      <w:r w:rsidRPr="00B22F72">
        <w:rPr>
          <w:sz w:val="24"/>
          <w:szCs w:val="24"/>
        </w:rPr>
        <w:t xml:space="preserve">, студенческим советом общежития. В </w:t>
      </w:r>
      <w:r w:rsidR="00953849" w:rsidRPr="00B22F72">
        <w:rPr>
          <w:sz w:val="24"/>
          <w:szCs w:val="24"/>
        </w:rPr>
        <w:t>техникуме</w:t>
      </w:r>
      <w:r w:rsidRPr="00B22F72">
        <w:rPr>
          <w:sz w:val="24"/>
          <w:szCs w:val="24"/>
        </w:rPr>
        <w:t xml:space="preserve"> существует и совершенствуется работа методической комиссии классных руководителей и мастеров производственного обучения учебных групп. Мастер производственного обучения, классный руководитель прикрепляется к учебной группе с целью обеспечения единства профессионального обучения и воспитания обучающихся, повышения эффективности учебно-воспитательного процесса, усиления влияния преподавательского состава на формирование личности будущих специалистов.</w:t>
      </w:r>
    </w:p>
    <w:p w:rsidR="00763C77" w:rsidRPr="00B22F72" w:rsidRDefault="004711CB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Масте</w:t>
      </w:r>
      <w:r w:rsidR="00734E08" w:rsidRPr="00B22F72">
        <w:rPr>
          <w:sz w:val="24"/>
          <w:szCs w:val="24"/>
        </w:rPr>
        <w:t>ра  производственного обучения</w:t>
      </w:r>
      <w:r w:rsidRPr="00B22F72">
        <w:rPr>
          <w:sz w:val="24"/>
          <w:szCs w:val="24"/>
        </w:rPr>
        <w:t>,</w:t>
      </w:r>
      <w:r w:rsidR="00887FBC" w:rsidRPr="00B22F72">
        <w:rPr>
          <w:sz w:val="24"/>
          <w:szCs w:val="24"/>
        </w:rPr>
        <w:t xml:space="preserve"> кураторы групп</w:t>
      </w:r>
      <w:r w:rsidRPr="00B22F72">
        <w:rPr>
          <w:sz w:val="24"/>
          <w:szCs w:val="24"/>
        </w:rPr>
        <w:t xml:space="preserve"> используют в своей деятельности разнообразные формы: тематические классные часы, экскурсии, круглые столы, спортивные мероприятия, концерты художественной самодеятельности, посещение студентов в общежитии. Классные часы в учебных группах проводятся один раз в неделю, на которых обсуждаются различные темы. </w:t>
      </w:r>
    </w:p>
    <w:p w:rsidR="00763C77" w:rsidRPr="00B22F72" w:rsidRDefault="004711CB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color w:val="000000" w:themeColor="text1"/>
          <w:sz w:val="24"/>
          <w:szCs w:val="24"/>
        </w:rPr>
      </w:pPr>
      <w:r w:rsidRPr="00B22F72">
        <w:rPr>
          <w:sz w:val="24"/>
          <w:szCs w:val="24"/>
        </w:rPr>
        <w:t xml:space="preserve">Культурно — массовая работа является основой </w:t>
      </w:r>
      <w:r w:rsidR="00FC7005" w:rsidRPr="00B22F72">
        <w:rPr>
          <w:sz w:val="24"/>
          <w:szCs w:val="24"/>
        </w:rPr>
        <w:t>вне учебной</w:t>
      </w:r>
      <w:r w:rsidRPr="00B22F72">
        <w:rPr>
          <w:sz w:val="24"/>
          <w:szCs w:val="24"/>
        </w:rPr>
        <w:t xml:space="preserve"> деятельности. </w:t>
      </w:r>
      <w:r w:rsidRPr="00B22F72">
        <w:rPr>
          <w:color w:val="000000" w:themeColor="text1"/>
          <w:sz w:val="24"/>
          <w:szCs w:val="24"/>
        </w:rPr>
        <w:t xml:space="preserve">В </w:t>
      </w:r>
      <w:r w:rsidR="0002038B" w:rsidRPr="00B22F72">
        <w:rPr>
          <w:color w:val="000000" w:themeColor="text1"/>
          <w:sz w:val="24"/>
          <w:szCs w:val="24"/>
        </w:rPr>
        <w:t>техникуме</w:t>
      </w:r>
      <w:r w:rsidRPr="00B22F72">
        <w:rPr>
          <w:color w:val="000000" w:themeColor="text1"/>
          <w:sz w:val="24"/>
          <w:szCs w:val="24"/>
        </w:rPr>
        <w:t xml:space="preserve"> имеется актовый зал,</w:t>
      </w:r>
      <w:r w:rsidR="004611A6" w:rsidRPr="00B22F72">
        <w:rPr>
          <w:color w:val="000000" w:themeColor="text1"/>
          <w:sz w:val="24"/>
          <w:szCs w:val="24"/>
        </w:rPr>
        <w:t xml:space="preserve"> </w:t>
      </w:r>
      <w:r w:rsidR="00887FBC" w:rsidRPr="00B22F72">
        <w:rPr>
          <w:color w:val="000000" w:themeColor="text1"/>
          <w:sz w:val="24"/>
          <w:szCs w:val="24"/>
        </w:rPr>
        <w:t>для проведения таких мероприятия как:</w:t>
      </w:r>
      <w:r w:rsidR="004611A6" w:rsidRPr="00B22F72">
        <w:rPr>
          <w:color w:val="000000" w:themeColor="text1"/>
          <w:sz w:val="24"/>
          <w:szCs w:val="24"/>
        </w:rPr>
        <w:t xml:space="preserve"> </w:t>
      </w:r>
      <w:r w:rsidRPr="00B22F72">
        <w:rPr>
          <w:color w:val="000000" w:themeColor="text1"/>
          <w:sz w:val="24"/>
          <w:szCs w:val="24"/>
        </w:rPr>
        <w:t>«Посвящение в студенты», «День святого Валентина», «Международный женский день», «Благотворительные акции», «КВН», «День победы 9 мая», «Минута Славы», «Звездный дождь» и др.</w:t>
      </w:r>
    </w:p>
    <w:p w:rsidR="00763C77" w:rsidRPr="00B22F72" w:rsidRDefault="004711CB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Студенческий совет ведет свою деятельность по следующим направлениям:</w:t>
      </w:r>
    </w:p>
    <w:p w:rsidR="00763C77" w:rsidRPr="00B22F72" w:rsidRDefault="00DA074F" w:rsidP="00B22F72">
      <w:pPr>
        <w:pStyle w:val="42"/>
        <w:shd w:val="clear" w:color="auto" w:fill="auto"/>
        <w:tabs>
          <w:tab w:val="left" w:pos="807"/>
        </w:tabs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-</w:t>
      </w:r>
      <w:r w:rsidR="004711CB" w:rsidRPr="00B22F72">
        <w:rPr>
          <w:sz w:val="24"/>
          <w:szCs w:val="24"/>
        </w:rPr>
        <w:t>культурный досуг обучающихся (развитие у обучающихся нравственности, социальной зрелости);</w:t>
      </w:r>
    </w:p>
    <w:p w:rsidR="00763C77" w:rsidRPr="00B22F72" w:rsidRDefault="00DA074F" w:rsidP="00B22F72">
      <w:pPr>
        <w:pStyle w:val="42"/>
        <w:shd w:val="clear" w:color="auto" w:fill="auto"/>
        <w:tabs>
          <w:tab w:val="left" w:pos="812"/>
        </w:tabs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-</w:t>
      </w:r>
      <w:r w:rsidR="004711CB" w:rsidRPr="00B22F72">
        <w:rPr>
          <w:sz w:val="24"/>
          <w:szCs w:val="24"/>
        </w:rPr>
        <w:t>спортивные мероприятия (приобщение обучающихся к активным занятиям физкультурой и спортом, здоровому образу жизни, заботе о собственном здоровье, его охране и защите).</w:t>
      </w:r>
    </w:p>
    <w:p w:rsidR="00763C77" w:rsidRPr="00B22F72" w:rsidRDefault="00DA074F" w:rsidP="00B22F72">
      <w:pPr>
        <w:pStyle w:val="42"/>
        <w:shd w:val="clear" w:color="auto" w:fill="auto"/>
        <w:tabs>
          <w:tab w:val="left" w:pos="961"/>
        </w:tabs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-</w:t>
      </w:r>
      <w:r w:rsidR="004711CB" w:rsidRPr="00B22F72">
        <w:rPr>
          <w:sz w:val="24"/>
          <w:szCs w:val="24"/>
        </w:rPr>
        <w:t>воспитательная и социально-бытовая деятельность с обучающихся, проживающими в общежитии (решение вопросов, связанных с расселением, проживанием и досугом обучающихся, проживающих в общежитиях,</w:t>
      </w:r>
      <w:r w:rsidR="00734E08" w:rsidRPr="00B22F72">
        <w:rPr>
          <w:sz w:val="24"/>
          <w:szCs w:val="24"/>
        </w:rPr>
        <w:t xml:space="preserve"> выявление нарушителей порядка</w:t>
      </w:r>
      <w:r w:rsidR="004711CB" w:rsidRPr="00B22F72">
        <w:rPr>
          <w:sz w:val="24"/>
          <w:szCs w:val="24"/>
        </w:rPr>
        <w:t>.)</w:t>
      </w:r>
      <w:r w:rsidR="004E229D" w:rsidRPr="00B22F72">
        <w:rPr>
          <w:sz w:val="24"/>
          <w:szCs w:val="24"/>
        </w:rPr>
        <w:t>.,</w:t>
      </w:r>
    </w:p>
    <w:p w:rsidR="00763C77" w:rsidRPr="00B22F72" w:rsidRDefault="004711CB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В условиях современного общества обучающимся необходимо ориентироваться в области законов, определяющих их права и обязанности, и иметь представление о законности и незаконности тех или иных действий. С этой целью проводится работа по правовому воспитанию, профилактике правонарушений среди обучающихся, обеспечивается содействие в работе правоохранительных органов в общежит</w:t>
      </w:r>
      <w:r w:rsidR="004E229D" w:rsidRPr="00B22F72">
        <w:rPr>
          <w:sz w:val="24"/>
          <w:szCs w:val="24"/>
        </w:rPr>
        <w:t>иях, на молодежных мероприятиях</w:t>
      </w:r>
      <w:r w:rsidRPr="00B22F72">
        <w:rPr>
          <w:sz w:val="24"/>
          <w:szCs w:val="24"/>
        </w:rPr>
        <w:t>.</w:t>
      </w:r>
    </w:p>
    <w:p w:rsidR="00763C77" w:rsidRPr="00B22F72" w:rsidRDefault="004711CB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 xml:space="preserve">В целях профилактики негативных привычек, наркомании и ВИЧ- инфекции, предусмотрен целый ряд мер, предполагающих привлечение, как потенциальных возможностей педагогического коллектива, так и помощи различных сфер социальной направленности. Совместно с ними разрабатывается план мероприятий по различным асоциальным явлениям в студенческой среде, который включает в себя открытые лекции по профилактике употребления спиртных напитков и </w:t>
      </w:r>
      <w:r w:rsidR="00FC7005" w:rsidRPr="00B22F72">
        <w:rPr>
          <w:sz w:val="24"/>
          <w:szCs w:val="24"/>
        </w:rPr>
        <w:t>табак курения</w:t>
      </w:r>
      <w:r w:rsidRPr="00B22F72">
        <w:rPr>
          <w:sz w:val="24"/>
          <w:szCs w:val="24"/>
        </w:rPr>
        <w:t>, употребления наркотических и психотропных препаратов, показ видеофильмов о толерантности и существующих проблемах в студенческой среде.</w:t>
      </w:r>
    </w:p>
    <w:p w:rsidR="00763C77" w:rsidRPr="00B22F72" w:rsidRDefault="004711CB" w:rsidP="00B22F72">
      <w:pPr>
        <w:pStyle w:val="42"/>
        <w:shd w:val="clear" w:color="auto" w:fill="auto"/>
        <w:spacing w:after="240"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 xml:space="preserve">Привитие </w:t>
      </w:r>
      <w:r w:rsidR="0080597D" w:rsidRPr="00B22F72">
        <w:rPr>
          <w:sz w:val="24"/>
          <w:szCs w:val="24"/>
        </w:rPr>
        <w:t xml:space="preserve">обучающимся </w:t>
      </w:r>
      <w:r w:rsidRPr="00B22F72">
        <w:rPr>
          <w:sz w:val="24"/>
          <w:szCs w:val="24"/>
        </w:rPr>
        <w:t xml:space="preserve"> здорового образа жизни осуществляется путем привлечения молодежи к занятию спортом, посредством занятия в спортивных секциях, участию в соревнованиях раз</w:t>
      </w:r>
      <w:r w:rsidR="0080597D" w:rsidRPr="00B22F72">
        <w:rPr>
          <w:sz w:val="24"/>
          <w:szCs w:val="24"/>
        </w:rPr>
        <w:t>личного</w:t>
      </w:r>
      <w:r w:rsidRPr="00B22F72">
        <w:rPr>
          <w:sz w:val="24"/>
          <w:szCs w:val="24"/>
        </w:rPr>
        <w:t xml:space="preserve"> уровня. Для этих целей в техникуме имеется спортивный зал.</w:t>
      </w:r>
    </w:p>
    <w:p w:rsidR="00932C7C" w:rsidRPr="00B22F72" w:rsidRDefault="00932C7C" w:rsidP="00B22F72">
      <w:pPr>
        <w:keepNext/>
        <w:keepLines/>
        <w:spacing w:after="0" w:line="240" w:lineRule="auto"/>
        <w:ind w:left="-426" w:right="-284"/>
        <w:jc w:val="both"/>
        <w:outlineLvl w:val="1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30" w:name="bookmark38"/>
      <w:r w:rsidRPr="00B22F72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6.ОЦЕНКА РЕЗУЛЬТАТОВ ОСВОЕНИЯ ОСНОВНОЙ ПРОФЕССИОНАЛЬНОЙ ОБРАЗОВАТЕЛЬНОЙ ПРОГРАММЫ ПО СПЕЦИАЛЬНОСТИ  35.01.13 ТРАКТОРИСТ – МАШИНИСТ СЕЛЬСКОХОЗЯЙСТВЕННОГО ПРОИЗВОДСТВА</w:t>
      </w:r>
    </w:p>
    <w:p w:rsidR="00932C7C" w:rsidRPr="00B22F72" w:rsidRDefault="00932C7C" w:rsidP="00B22F72">
      <w:pPr>
        <w:spacing w:after="0" w:line="240" w:lineRule="auto"/>
        <w:ind w:left="-426" w:right="-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Оценка качества освоения основной профессиональной образовательной программы включает текущий контроль знаний, промежуточную и государственную итоговую аттестацию обучающихся.</w:t>
      </w:r>
    </w:p>
    <w:p w:rsidR="00932C7C" w:rsidRPr="00B22F72" w:rsidRDefault="00932C7C" w:rsidP="00B22F72">
      <w:pPr>
        <w:spacing w:after="0" w:line="240" w:lineRule="auto"/>
        <w:ind w:left="-426" w:right="-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Конкретные формы и процедуры текущего контроля знаний, промежуточной аттестации по каждой дисциплине и профессиональному модулю доводятся до сведения обучающихся в течение первых двух месяцев от начала обучения.</w:t>
      </w:r>
    </w:p>
    <w:p w:rsidR="00932C7C" w:rsidRPr="00B22F72" w:rsidRDefault="00932C7C" w:rsidP="00B22F72">
      <w:pPr>
        <w:spacing w:after="0" w:line="240" w:lineRule="auto"/>
        <w:ind w:left="-426" w:right="-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Для аттестации обучающихся на соответствие их персональных достижений поэтапным требованиям соответствующей ОПОП (текущая и промежуточная аттестация) создаются фонды оценочных средств, позволяющие оценить знания, умения и освоенные компетенции. Фонды оценочных средств для промежуточной аттестации разрабатываются и утверждаются образовательным учреждением самостоятельно, а для государственной итоговой аттестации - разрабатываются и утверждаются образовательным учреждением после предварительного положительного заключения работодателей.</w:t>
      </w:r>
    </w:p>
    <w:p w:rsidR="00932C7C" w:rsidRPr="00B22F72" w:rsidRDefault="00932C7C" w:rsidP="00B22F72">
      <w:pPr>
        <w:spacing w:after="0" w:line="240" w:lineRule="auto"/>
        <w:ind w:left="-426" w:right="-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Оценка качества подготовки обучающихся и выпускников осуществляется в двух основных направлениях:</w:t>
      </w:r>
    </w:p>
    <w:p w:rsidR="00932C7C" w:rsidRPr="00B22F72" w:rsidRDefault="00932C7C" w:rsidP="00B22F72">
      <w:pPr>
        <w:spacing w:after="0" w:line="240" w:lineRule="auto"/>
        <w:ind w:left="-426" w:right="-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оценка уровня освоения дисциплин;</w:t>
      </w:r>
    </w:p>
    <w:p w:rsidR="00932C7C" w:rsidRPr="00B22F72" w:rsidRDefault="00932C7C" w:rsidP="00B22F72">
      <w:pPr>
        <w:spacing w:after="0" w:line="240" w:lineRule="auto"/>
        <w:ind w:left="-426" w:right="-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оценка компетенций обучающихся.</w:t>
      </w:r>
    </w:p>
    <w:p w:rsidR="00932C7C" w:rsidRPr="00B22F72" w:rsidRDefault="00932C7C" w:rsidP="00B22F72">
      <w:pPr>
        <w:spacing w:after="0" w:line="240" w:lineRule="auto"/>
        <w:ind w:left="-426" w:right="-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Учебные дисциплины и профессиональные модули, являются обязательными для аттестации элементами ОПОП, их освоение может завершаться одной из возможных форм промежуточной аттестации, определяемых рабочим учебным планом:</w:t>
      </w:r>
    </w:p>
    <w:p w:rsidR="00932C7C" w:rsidRPr="00B22F72" w:rsidRDefault="00932C7C" w:rsidP="00B22F72">
      <w:pPr>
        <w:numPr>
          <w:ilvl w:val="0"/>
          <w:numId w:val="31"/>
        </w:numPr>
        <w:tabs>
          <w:tab w:val="left" w:pos="854"/>
        </w:tabs>
        <w:spacing w:after="0" w:line="240" w:lineRule="auto"/>
        <w:ind w:left="-426" w:right="-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дифференцированный зачет,</w:t>
      </w:r>
    </w:p>
    <w:p w:rsidR="00932C7C" w:rsidRPr="00B22F72" w:rsidRDefault="00932C7C" w:rsidP="00B22F72">
      <w:pPr>
        <w:numPr>
          <w:ilvl w:val="0"/>
          <w:numId w:val="31"/>
        </w:numPr>
        <w:tabs>
          <w:tab w:val="left" w:pos="850"/>
        </w:tabs>
        <w:spacing w:after="0" w:line="240" w:lineRule="auto"/>
        <w:ind w:left="-426" w:right="-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экзамен (комплексный экзамен),</w:t>
      </w:r>
    </w:p>
    <w:p w:rsidR="00932C7C" w:rsidRPr="00B22F72" w:rsidRDefault="00932C7C" w:rsidP="00B22F72">
      <w:pPr>
        <w:numPr>
          <w:ilvl w:val="0"/>
          <w:numId w:val="31"/>
        </w:numPr>
        <w:tabs>
          <w:tab w:val="left" w:pos="850"/>
        </w:tabs>
        <w:spacing w:after="0" w:line="240" w:lineRule="auto"/>
        <w:ind w:left="-426" w:right="-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экзамен (квалификационный).</w:t>
      </w:r>
    </w:p>
    <w:p w:rsidR="00932C7C" w:rsidRPr="00B22F72" w:rsidRDefault="00932C7C" w:rsidP="00B22F72">
      <w:pPr>
        <w:spacing w:after="0" w:line="240" w:lineRule="auto"/>
        <w:ind w:left="-426" w:right="-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22F72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По дисциплине «Физическая культура» формой промежуточной аттестации являются зачеты, которые проводятся каждый семестр и не учитываются при подсчете допустимого количества зачетов в учебном году.</w:t>
      </w:r>
    </w:p>
    <w:p w:rsidR="00763C77" w:rsidRPr="00B22F72" w:rsidRDefault="00763C77" w:rsidP="00B22F72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3C77" w:rsidRPr="00B22F72" w:rsidRDefault="004711CB" w:rsidP="00B22F72">
      <w:pPr>
        <w:pStyle w:val="29"/>
        <w:keepNext/>
        <w:keepLines/>
        <w:shd w:val="clear" w:color="auto" w:fill="auto"/>
        <w:spacing w:before="0" w:line="240" w:lineRule="auto"/>
        <w:ind w:left="-426" w:right="-284" w:firstLine="0"/>
        <w:rPr>
          <w:b/>
          <w:sz w:val="24"/>
          <w:szCs w:val="24"/>
        </w:rPr>
      </w:pPr>
      <w:bookmarkStart w:id="31" w:name="bookmark39"/>
      <w:bookmarkEnd w:id="30"/>
      <w:r w:rsidRPr="00B22F72">
        <w:rPr>
          <w:b/>
          <w:sz w:val="24"/>
          <w:szCs w:val="24"/>
        </w:rPr>
        <w:t>6.1. Контроль и оценка достижений обучающихся</w:t>
      </w:r>
      <w:bookmarkEnd w:id="31"/>
    </w:p>
    <w:p w:rsidR="00763C77" w:rsidRPr="00B22F72" w:rsidRDefault="004711CB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Оценка качества освоения основной профессиональной образовательной программы включает текущий контроль знаний, промежуточную и государственную итоговую аттестацию обучающихся.</w:t>
      </w:r>
    </w:p>
    <w:p w:rsidR="00763C77" w:rsidRPr="00B22F72" w:rsidRDefault="004711CB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Конкретные формы и процедуры текущего контроля знаний, промежуточной аттестации по каждой дисциплине и профессиональному модулю доводятся до сведения обучающихся в течение первых двух месяцев от начала обучения.</w:t>
      </w:r>
    </w:p>
    <w:p w:rsidR="00763C77" w:rsidRPr="00B22F72" w:rsidRDefault="004711CB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Для аттестации обучающихся на соответствие их персональных достижений поэтапным требованиям соответствующей ОПОП (текущая и промежуточная аттестация) создаются фонды оценочных средств, позволяющие оценить знания, умения и освоенные компе</w:t>
      </w:r>
      <w:r w:rsidR="000C106E" w:rsidRPr="00B22F72">
        <w:rPr>
          <w:sz w:val="24"/>
          <w:szCs w:val="24"/>
        </w:rPr>
        <w:t xml:space="preserve">тенции. Фонды оценочных средств </w:t>
      </w:r>
      <w:r w:rsidRPr="00B22F72">
        <w:rPr>
          <w:sz w:val="24"/>
          <w:szCs w:val="24"/>
        </w:rPr>
        <w:t>для промежуточной аттестации разрабатываются и утверждаются образовательным учреждением самостоятельно, а для государственной итоговой аттестации - разрабатываются и утверждаются образовательным учреждением после предварительного положительного заключения работодателей.</w:t>
      </w:r>
    </w:p>
    <w:p w:rsidR="00763C77" w:rsidRPr="00B22F72" w:rsidRDefault="004711CB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Оценка качества подготовки обучающихся и выпускников осуществляется в двух основных направлениях:</w:t>
      </w:r>
    </w:p>
    <w:p w:rsidR="00763C77" w:rsidRPr="00B22F72" w:rsidRDefault="00DA074F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-</w:t>
      </w:r>
      <w:r w:rsidR="004711CB" w:rsidRPr="00B22F72">
        <w:rPr>
          <w:sz w:val="24"/>
          <w:szCs w:val="24"/>
        </w:rPr>
        <w:t>оценка уровня освоения дисциплин;</w:t>
      </w:r>
    </w:p>
    <w:p w:rsidR="00763C77" w:rsidRPr="00B22F72" w:rsidRDefault="00DA074F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-</w:t>
      </w:r>
      <w:r w:rsidR="004711CB" w:rsidRPr="00B22F72">
        <w:rPr>
          <w:sz w:val="24"/>
          <w:szCs w:val="24"/>
        </w:rPr>
        <w:t>оценка компетенций обучающихся.</w:t>
      </w:r>
    </w:p>
    <w:p w:rsidR="00763C77" w:rsidRPr="00B22F72" w:rsidRDefault="004711CB" w:rsidP="00B22F72">
      <w:pPr>
        <w:pStyle w:val="42"/>
        <w:shd w:val="clear" w:color="auto" w:fill="auto"/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Учебные дисциплины и профессиональные модули, являются обязательными для аттестации элементами ОПОП, их освоение может завершаться одной из возможных форм промежуточной аттестации, определяемых рабочим учебным планом:</w:t>
      </w:r>
    </w:p>
    <w:p w:rsidR="00763C77" w:rsidRPr="00B22F72" w:rsidRDefault="00DA074F" w:rsidP="00B22F72">
      <w:pPr>
        <w:pStyle w:val="42"/>
        <w:shd w:val="clear" w:color="auto" w:fill="auto"/>
        <w:tabs>
          <w:tab w:val="left" w:pos="854"/>
        </w:tabs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-</w:t>
      </w:r>
      <w:r w:rsidR="004711CB" w:rsidRPr="00B22F72">
        <w:rPr>
          <w:sz w:val="24"/>
          <w:szCs w:val="24"/>
        </w:rPr>
        <w:t>дифференцированный зачет,</w:t>
      </w:r>
    </w:p>
    <w:p w:rsidR="00763C77" w:rsidRPr="00B22F72" w:rsidRDefault="00DA074F" w:rsidP="00B22F72">
      <w:pPr>
        <w:pStyle w:val="42"/>
        <w:shd w:val="clear" w:color="auto" w:fill="auto"/>
        <w:tabs>
          <w:tab w:val="left" w:pos="850"/>
        </w:tabs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-</w:t>
      </w:r>
      <w:r w:rsidR="004711CB" w:rsidRPr="00B22F72">
        <w:rPr>
          <w:sz w:val="24"/>
          <w:szCs w:val="24"/>
        </w:rPr>
        <w:t>экзамен (комплексный экзамен),</w:t>
      </w:r>
    </w:p>
    <w:p w:rsidR="00763C77" w:rsidRPr="00B22F72" w:rsidRDefault="00DA074F" w:rsidP="00B22F72">
      <w:pPr>
        <w:pStyle w:val="42"/>
        <w:shd w:val="clear" w:color="auto" w:fill="auto"/>
        <w:tabs>
          <w:tab w:val="left" w:pos="850"/>
        </w:tabs>
        <w:spacing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-</w:t>
      </w:r>
      <w:r w:rsidR="004711CB" w:rsidRPr="00B22F72">
        <w:rPr>
          <w:sz w:val="24"/>
          <w:szCs w:val="24"/>
        </w:rPr>
        <w:t>экзамен (квалификационный).</w:t>
      </w:r>
    </w:p>
    <w:p w:rsidR="00763C77" w:rsidRPr="00B22F72" w:rsidRDefault="004711CB" w:rsidP="00B22F72">
      <w:pPr>
        <w:pStyle w:val="42"/>
        <w:shd w:val="clear" w:color="auto" w:fill="auto"/>
        <w:spacing w:after="180" w:line="240" w:lineRule="auto"/>
        <w:ind w:left="-426" w:right="-284"/>
        <w:jc w:val="both"/>
        <w:rPr>
          <w:sz w:val="24"/>
          <w:szCs w:val="24"/>
        </w:rPr>
      </w:pPr>
      <w:r w:rsidRPr="00B22F72">
        <w:rPr>
          <w:sz w:val="24"/>
          <w:szCs w:val="24"/>
        </w:rPr>
        <w:t>По дисциплине «Физическая культура» формой промежуточной аттестации являются зачеты, которые проводятся каждый семестр и не учитываются при подсчете допустимого количества зачетов в учебном году.</w:t>
      </w:r>
    </w:p>
    <w:p w:rsidR="00763C77" w:rsidRPr="00B22F72" w:rsidRDefault="004711CB" w:rsidP="00951E12">
      <w:pPr>
        <w:widowControl w:val="0"/>
        <w:tabs>
          <w:tab w:val="left" w:pos="540"/>
        </w:tabs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2F72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Контроль и оценка результатов освоения </w:t>
      </w:r>
      <w:r w:rsidRPr="00B22F72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>профессионального модуля (вида профессиональной деятельности)</w:t>
      </w:r>
    </w:p>
    <w:tbl>
      <w:tblPr>
        <w:tblW w:w="11200" w:type="dxa"/>
        <w:tblInd w:w="-14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198"/>
        <w:gridCol w:w="638"/>
        <w:gridCol w:w="5174"/>
        <w:gridCol w:w="638"/>
        <w:gridCol w:w="1626"/>
        <w:gridCol w:w="358"/>
      </w:tblGrid>
      <w:tr w:rsidR="000302A3" w:rsidRPr="000302A3" w:rsidTr="00B22F72">
        <w:trPr>
          <w:gridBefore w:val="1"/>
          <w:wBefore w:w="568" w:type="dxa"/>
        </w:trPr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3C77" w:rsidRPr="00B22F72" w:rsidRDefault="004711CB" w:rsidP="00B22F72">
            <w:pPr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22F72">
              <w:rPr>
                <w:rFonts w:ascii="Times New Roman" w:hAnsi="Times New Roman" w:cs="Times New Roman"/>
                <w:bCs/>
                <w:sz w:val="20"/>
                <w:szCs w:val="20"/>
              </w:rPr>
              <w:t>Результаты (освоенные профессиональные компетенции)</w:t>
            </w:r>
          </w:p>
        </w:tc>
        <w:tc>
          <w:tcPr>
            <w:tcW w:w="5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3C77" w:rsidRPr="00B22F72" w:rsidRDefault="004711CB" w:rsidP="00951E12">
            <w:pPr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22F72">
              <w:rPr>
                <w:rFonts w:ascii="Times New Roman" w:hAnsi="Times New Roman" w:cs="Times New Roman"/>
                <w:sz w:val="20"/>
                <w:szCs w:val="20"/>
              </w:rPr>
              <w:t>Основные показатели оценки результата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3C77" w:rsidRPr="00B22F72" w:rsidRDefault="004711CB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B22F7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Формы и методы контроля и оценки </w:t>
            </w:r>
          </w:p>
        </w:tc>
      </w:tr>
      <w:tr w:rsidR="000302A3" w:rsidRPr="00B22F72" w:rsidTr="00B22F72">
        <w:trPr>
          <w:gridBefore w:val="1"/>
          <w:wBefore w:w="568" w:type="dxa"/>
        </w:trPr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A799A" w:rsidRPr="00C962D6" w:rsidRDefault="004711CB" w:rsidP="002A799A">
            <w:pPr>
              <w:widowControl w:val="0"/>
              <w:spacing w:line="240" w:lineRule="auto"/>
              <w:rPr>
                <w:rFonts w:ascii="Times New Roman" w:hAnsi="Times New Roman" w:cs="Times New Roman"/>
              </w:rPr>
            </w:pPr>
            <w:r w:rsidRPr="00C962D6">
              <w:rPr>
                <w:rFonts w:ascii="Times New Roman" w:hAnsi="Times New Roman" w:cs="Times New Roman"/>
              </w:rPr>
              <w:t xml:space="preserve"> ПК 1.1. </w:t>
            </w:r>
            <w:r w:rsidR="002A799A" w:rsidRPr="00C962D6">
              <w:rPr>
                <w:rFonts w:ascii="Times New Roman" w:hAnsi="Times New Roman" w:cs="Times New Roman"/>
              </w:rPr>
              <w:t>Управлять тракторами и самоходными сельскохозяйственными</w:t>
            </w:r>
          </w:p>
          <w:p w:rsidR="00763C77" w:rsidRPr="00C962D6" w:rsidRDefault="002A799A" w:rsidP="002A799A">
            <w:pPr>
              <w:widowControl w:val="0"/>
              <w:spacing w:line="240" w:lineRule="auto"/>
              <w:rPr>
                <w:rFonts w:ascii="Times New Roman" w:hAnsi="Times New Roman" w:cs="Times New Roman"/>
              </w:rPr>
            </w:pPr>
            <w:r w:rsidRPr="00C962D6">
              <w:rPr>
                <w:rFonts w:ascii="Times New Roman" w:hAnsi="Times New Roman" w:cs="Times New Roman"/>
              </w:rPr>
              <w:t>машинами всех видов на предприятиях сельского хозяйства.</w:t>
            </w:r>
            <w:r w:rsidRPr="00C962D6">
              <w:rPr>
                <w:rFonts w:ascii="Times New Roman" w:hAnsi="Times New Roman" w:cs="Times New Roman"/>
              </w:rPr>
              <w:cr/>
            </w:r>
          </w:p>
          <w:p w:rsidR="00763C77" w:rsidRPr="00C962D6" w:rsidRDefault="00763C77" w:rsidP="00951E12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:rsidR="00763C77" w:rsidRPr="00C962D6" w:rsidRDefault="00763C77" w:rsidP="00951E12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3C77" w:rsidRPr="00C962D6" w:rsidRDefault="00C60D8B" w:rsidP="00951E12">
            <w:pPr>
              <w:spacing w:line="240" w:lineRule="auto"/>
              <w:rPr>
                <w:rFonts w:ascii="Times New Roman" w:hAnsi="Times New Roman" w:cs="Times New Roman"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t>Знать</w:t>
            </w:r>
            <w:r w:rsidR="00CD0291" w:rsidRPr="00C962D6">
              <w:rPr>
                <w:rFonts w:ascii="Times New Roman" w:hAnsi="Times New Roman" w:cs="Times New Roman"/>
              </w:rPr>
              <w:t xml:space="preserve"> </w:t>
            </w:r>
            <w:r w:rsidR="00CF6116" w:rsidRPr="00C962D6">
              <w:rPr>
                <w:rFonts w:ascii="Times New Roman" w:hAnsi="Times New Roman" w:cs="Times New Roman"/>
              </w:rPr>
              <w:t xml:space="preserve">устройство, принцип действия и технические характеристики основных марок тракторов и сельскохозяйственных машин; </w:t>
            </w:r>
            <w:r w:rsidR="00CF6116" w:rsidRPr="00C962D6">
              <w:rPr>
                <w:rFonts w:ascii="Times New Roman" w:hAnsi="Times New Roman" w:cs="Times New Roman"/>
              </w:rPr>
              <w:sym w:font="Symbol" w:char="F02D"/>
            </w:r>
            <w:r w:rsidR="00CF6116" w:rsidRPr="00C962D6">
              <w:rPr>
                <w:rFonts w:ascii="Times New Roman" w:hAnsi="Times New Roman" w:cs="Times New Roman"/>
              </w:rPr>
              <w:t xml:space="preserve">мощность обслуживаемого двигателя и предельную нагрузку прицепных приспособлений; </w:t>
            </w:r>
            <w:r w:rsidR="00CF6116" w:rsidRPr="00C962D6">
              <w:rPr>
                <w:rFonts w:ascii="Times New Roman" w:hAnsi="Times New Roman" w:cs="Times New Roman"/>
              </w:rPr>
              <w:sym w:font="Symbol" w:char="F02D"/>
            </w:r>
            <w:r w:rsidR="00CF6116" w:rsidRPr="00C962D6">
              <w:rPr>
                <w:rFonts w:ascii="Times New Roman" w:hAnsi="Times New Roman" w:cs="Times New Roman"/>
              </w:rPr>
              <w:t xml:space="preserve"> правила комплектования машиннотракторных агрегатов в растениеводстве и животноводстве; </w:t>
            </w:r>
            <w:r w:rsidR="00CF6116" w:rsidRPr="00C962D6">
              <w:rPr>
                <w:rFonts w:ascii="Times New Roman" w:hAnsi="Times New Roman" w:cs="Times New Roman"/>
              </w:rPr>
              <w:sym w:font="Symbol" w:char="F02D"/>
            </w:r>
            <w:r w:rsidR="00CF6116" w:rsidRPr="00C962D6">
              <w:rPr>
                <w:rFonts w:ascii="Times New Roman" w:hAnsi="Times New Roman" w:cs="Times New Roman"/>
              </w:rPr>
              <w:t xml:space="preserve"> правила работы с прицепными приспособлениями и устройствами; </w:t>
            </w:r>
            <w:r w:rsidR="00CF6116" w:rsidRPr="00C962D6">
              <w:rPr>
                <w:rFonts w:ascii="Times New Roman" w:hAnsi="Times New Roman" w:cs="Times New Roman"/>
              </w:rPr>
              <w:sym w:font="Symbol" w:char="F02D"/>
            </w:r>
            <w:r w:rsidR="00CF6116" w:rsidRPr="00C962D6">
              <w:rPr>
                <w:rFonts w:ascii="Times New Roman" w:hAnsi="Times New Roman" w:cs="Times New Roman"/>
              </w:rPr>
              <w:t xml:space="preserve"> методы и приемы выполнения агротехнических и агрохимических работ; </w:t>
            </w:r>
            <w:r w:rsidR="00CF6116" w:rsidRPr="00C962D6">
              <w:rPr>
                <w:rFonts w:ascii="Times New Roman" w:hAnsi="Times New Roman" w:cs="Times New Roman"/>
              </w:rPr>
              <w:sym w:font="Symbol" w:char="F02D"/>
            </w:r>
            <w:r w:rsidR="00CF6116" w:rsidRPr="00C962D6">
              <w:rPr>
                <w:rFonts w:ascii="Times New Roman" w:hAnsi="Times New Roman" w:cs="Times New Roman"/>
              </w:rPr>
              <w:t xml:space="preserve"> пути и средства повышения плодородия почв; </w:t>
            </w:r>
            <w:r w:rsidR="00CF6116" w:rsidRPr="00C962D6">
              <w:rPr>
                <w:rFonts w:ascii="Times New Roman" w:hAnsi="Times New Roman" w:cs="Times New Roman"/>
              </w:rPr>
              <w:sym w:font="Symbol" w:char="F02D"/>
            </w:r>
            <w:r w:rsidR="00CF6116" w:rsidRPr="00C962D6">
              <w:rPr>
                <w:rFonts w:ascii="Times New Roman" w:hAnsi="Times New Roman" w:cs="Times New Roman"/>
              </w:rPr>
              <w:t xml:space="preserve"> средства и виды технического</w:t>
            </w:r>
            <w:r w:rsidR="004611A6" w:rsidRPr="00C962D6">
              <w:rPr>
                <w:rFonts w:ascii="Times New Roman" w:hAnsi="Times New Roman" w:cs="Times New Roman"/>
              </w:rPr>
              <w:t xml:space="preserve"> </w:t>
            </w:r>
            <w:r w:rsidRPr="00C962D6">
              <w:rPr>
                <w:rFonts w:ascii="Times New Roman" w:hAnsi="Times New Roman" w:cs="Times New Roman"/>
              </w:rPr>
              <w:t xml:space="preserve">обслуживания тракторов, сельскохозяйственных машин и оборудования;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способы выявления и устранения дефектов в работе тракторов, сельскохозяйственных машин и оборудования;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правила погрузки, укладки, строповки и разгрузки различных грузов в тракторном прицепе; содержание и правила оформления первичной документации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</w:rPr>
            </w:pPr>
          </w:p>
          <w:p w:rsidR="00763C77" w:rsidRPr="00C962D6" w:rsidRDefault="004711CB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</w:rPr>
            </w:pPr>
            <w:r w:rsidRPr="00C962D6">
              <w:rPr>
                <w:rFonts w:ascii="Times New Roman" w:hAnsi="Times New Roman" w:cs="Times New Roman"/>
                <w:bCs/>
                <w:iCs/>
              </w:rPr>
              <w:t xml:space="preserve">Текущий контроль в форме: </w:t>
            </w:r>
          </w:p>
          <w:p w:rsidR="00763C77" w:rsidRPr="00C962D6" w:rsidRDefault="004711CB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</w:rPr>
            </w:pPr>
            <w:r w:rsidRPr="00C962D6">
              <w:rPr>
                <w:rFonts w:ascii="Times New Roman" w:hAnsi="Times New Roman" w:cs="Times New Roman"/>
                <w:bCs/>
                <w:iCs/>
              </w:rPr>
              <w:t>- защиты практических занятий.</w:t>
            </w: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951E12" w:rsidRPr="00C962D6" w:rsidRDefault="00951E12" w:rsidP="00951E12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</w:tc>
      </w:tr>
      <w:tr w:rsidR="000302A3" w:rsidRPr="00B22F72" w:rsidTr="00B22F72">
        <w:trPr>
          <w:gridBefore w:val="1"/>
          <w:wBefore w:w="568" w:type="dxa"/>
        </w:trPr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3C77" w:rsidRPr="00C962D6" w:rsidRDefault="004711CB" w:rsidP="00951E12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C962D6">
              <w:rPr>
                <w:rFonts w:ascii="Times New Roman" w:hAnsi="Times New Roman" w:cs="Times New Roman"/>
              </w:rPr>
              <w:t>ПК 1.2.  </w:t>
            </w:r>
          </w:p>
          <w:p w:rsidR="002A799A" w:rsidRPr="00C962D6" w:rsidRDefault="002A799A" w:rsidP="002A799A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C962D6">
              <w:rPr>
                <w:rFonts w:ascii="Times New Roman" w:hAnsi="Times New Roman" w:cs="Times New Roman"/>
              </w:rPr>
              <w:t>Выполнять работы по возделыванию и уборке сельскохозяйственных</w:t>
            </w:r>
          </w:p>
          <w:p w:rsidR="00763C77" w:rsidRPr="00C962D6" w:rsidRDefault="002A799A" w:rsidP="002A799A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</w:rPr>
            </w:pPr>
            <w:r w:rsidRPr="00C962D6">
              <w:rPr>
                <w:rFonts w:ascii="Times New Roman" w:hAnsi="Times New Roman" w:cs="Times New Roman"/>
              </w:rPr>
              <w:t>культур в растениеводстве.</w:t>
            </w:r>
          </w:p>
        </w:tc>
        <w:tc>
          <w:tcPr>
            <w:tcW w:w="5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3C77" w:rsidRPr="00C962D6" w:rsidRDefault="00C60D8B" w:rsidP="00951E12">
            <w:pPr>
              <w:spacing w:line="240" w:lineRule="auto"/>
              <w:rPr>
                <w:rFonts w:ascii="Times New Roman" w:hAnsi="Times New Roman" w:cs="Times New Roman"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t xml:space="preserve">Знать </w:t>
            </w:r>
            <w:r w:rsidRPr="00C962D6"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устройство, принцип действия и технические характеристики основных марок тракторов и сельскохозяйственных машин;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мощность обслуживаемого двигателя и предельную нагрузку прицепных приспособлений;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правила комплектования машиннотракторных агрегатов в растениеводстве и животноводстве;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правила работы с прицепными приспособлениями и устройствами;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методы и приемы выполнения агротехнических и агрохимических работ;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пути и средства повышения плодородия почв;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средства и виды технического обслуживания тракторов, сельскохозяйственных машин и оборудования;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способы выявления и устранения дефектов в работе тракторов, сельскохозяйственных машин и оборудования;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правила погрузки, укладки, строповки и разгрузки различных грузов в тракторном прицепе; содержание и правила оформления первичной документации.</w:t>
            </w:r>
          </w:p>
        </w:tc>
        <w:tc>
          <w:tcPr>
            <w:tcW w:w="198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3C77" w:rsidRPr="00C962D6" w:rsidRDefault="00763C77" w:rsidP="00951E12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</w:tc>
      </w:tr>
      <w:tr w:rsidR="000302A3" w:rsidRPr="00B22F72" w:rsidTr="00B22F72">
        <w:trPr>
          <w:gridBefore w:val="1"/>
          <w:wBefore w:w="568" w:type="dxa"/>
        </w:trPr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A484E" w:rsidRPr="00C962D6" w:rsidRDefault="004711CB" w:rsidP="00DA484E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C962D6">
              <w:rPr>
                <w:rFonts w:ascii="Times New Roman" w:hAnsi="Times New Roman" w:cs="Times New Roman"/>
              </w:rPr>
              <w:t xml:space="preserve">ПК 1.3. </w:t>
            </w:r>
          </w:p>
          <w:p w:rsidR="002A799A" w:rsidRPr="00C962D6" w:rsidRDefault="002A799A" w:rsidP="002A799A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C962D6">
              <w:rPr>
                <w:rFonts w:ascii="Times New Roman" w:hAnsi="Times New Roman" w:cs="Times New Roman"/>
              </w:rPr>
              <w:t>Выполнять работы по обслуживанию технологического</w:t>
            </w:r>
          </w:p>
          <w:p w:rsidR="00763C77" w:rsidRPr="00C962D6" w:rsidRDefault="002A799A" w:rsidP="002A799A">
            <w:pPr>
              <w:widowControl w:val="0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C962D6">
              <w:rPr>
                <w:rFonts w:ascii="Times New Roman" w:hAnsi="Times New Roman" w:cs="Times New Roman"/>
              </w:rPr>
              <w:t>оборудования животноводческих комплексов и механизированных ферм.</w:t>
            </w:r>
          </w:p>
        </w:tc>
        <w:tc>
          <w:tcPr>
            <w:tcW w:w="5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3C77" w:rsidRPr="00C962D6" w:rsidRDefault="00C60D8B" w:rsidP="00342CF7">
            <w:pPr>
              <w:tabs>
                <w:tab w:val="left" w:pos="252"/>
              </w:tabs>
              <w:spacing w:line="240" w:lineRule="auto"/>
              <w:rPr>
                <w:rFonts w:ascii="Times New Roman" w:hAnsi="Times New Roman" w:cs="Times New Roman"/>
                <w:bCs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t xml:space="preserve">Знать устройство, принцип действия и технические характеристики основных марок тракторов и сельскохозяйственных машин;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мощность обслуживаемого двигателя и предельную нагрузку прицепных приспособлений;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правила комплектования машинно- тракторных агрегатов в растениеводстве и животноводстве;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правила работы с прицепными приспособлениями и устройствами;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методы и приемы выполнения агротехнических и агрохимических работ;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пути и средства повышения плодородия почв;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средства и виды технического обслуживания тракторов, сельскохозяйственных машин и оборудования;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способы выявления и устранения дефектов в работе тракторов, </w:t>
            </w:r>
            <w:r w:rsidRPr="00C962D6">
              <w:rPr>
                <w:rFonts w:ascii="Times New Roman" w:hAnsi="Times New Roman" w:cs="Times New Roman"/>
              </w:rPr>
              <w:lastRenderedPageBreak/>
              <w:t xml:space="preserve">сельскохозяйственных машин и оборудования; </w:t>
            </w:r>
            <w:r w:rsidRPr="00C962D6">
              <w:rPr>
                <w:rFonts w:ascii="Times New Roman" w:hAnsi="Times New Roman" w:cs="Times New Roman"/>
              </w:rPr>
              <w:sym w:font="Symbol" w:char="F02D"/>
            </w:r>
            <w:r w:rsidRPr="00C962D6">
              <w:rPr>
                <w:rFonts w:ascii="Times New Roman" w:hAnsi="Times New Roman" w:cs="Times New Roman"/>
              </w:rPr>
              <w:t xml:space="preserve"> правила погрузки, укладки, строповки и разгрузки различных грузов в тракторном прицепе; содержание и правила оформления первичной документации</w:t>
            </w:r>
            <w:r w:rsidRPr="00C962D6">
              <w:t>.</w:t>
            </w:r>
          </w:p>
        </w:tc>
        <w:tc>
          <w:tcPr>
            <w:tcW w:w="198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63C77" w:rsidRPr="00C962D6" w:rsidRDefault="00763C77" w:rsidP="00342CF7">
            <w:pPr>
              <w:spacing w:line="240" w:lineRule="auto"/>
              <w:rPr>
                <w:rFonts w:ascii="Times New Roman" w:hAnsi="Times New Roman" w:cs="Times New Roman"/>
                <w:bCs/>
                <w:i/>
                <w:iCs/>
                <w:color w:val="FF0000"/>
              </w:rPr>
            </w:pPr>
          </w:p>
        </w:tc>
      </w:tr>
      <w:tr w:rsidR="000302A3" w:rsidRPr="00B22F72" w:rsidTr="00B22F72">
        <w:trPr>
          <w:gridBefore w:val="1"/>
          <w:wBefore w:w="568" w:type="dxa"/>
          <w:trHeight w:val="3996"/>
        </w:trPr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A484E" w:rsidRPr="00C962D6" w:rsidRDefault="004711CB" w:rsidP="00342CF7">
            <w:pPr>
              <w:pStyle w:val="ae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C962D6">
              <w:rPr>
                <w:rFonts w:ascii="Times New Roman" w:hAnsi="Times New Roman" w:cs="Times New Roman"/>
              </w:rPr>
              <w:t xml:space="preserve">ПК 1.4. </w:t>
            </w:r>
          </w:p>
          <w:p w:rsidR="002A799A" w:rsidRPr="00C962D6" w:rsidRDefault="002A799A" w:rsidP="002A799A">
            <w:pPr>
              <w:pStyle w:val="ae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C962D6">
              <w:rPr>
                <w:rFonts w:ascii="Times New Roman" w:hAnsi="Times New Roman" w:cs="Times New Roman"/>
              </w:rPr>
              <w:t>Выполнять работы по техническому обслуживанию тракторов,</w:t>
            </w:r>
          </w:p>
          <w:p w:rsidR="002A799A" w:rsidRPr="00C962D6" w:rsidRDefault="002A799A" w:rsidP="002A799A">
            <w:pPr>
              <w:pStyle w:val="ae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C962D6">
              <w:rPr>
                <w:rFonts w:ascii="Times New Roman" w:hAnsi="Times New Roman" w:cs="Times New Roman"/>
              </w:rPr>
              <w:t>сельскохозяйственных машин и оборудования в мастерских и пунктах</w:t>
            </w:r>
          </w:p>
          <w:p w:rsidR="00763C77" w:rsidRPr="00C962D6" w:rsidRDefault="002A799A" w:rsidP="002A799A">
            <w:pPr>
              <w:pStyle w:val="ae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C962D6">
              <w:rPr>
                <w:rFonts w:ascii="Times New Roman" w:hAnsi="Times New Roman" w:cs="Times New Roman"/>
              </w:rPr>
              <w:t>технического обслуживания.</w:t>
            </w:r>
          </w:p>
        </w:tc>
        <w:tc>
          <w:tcPr>
            <w:tcW w:w="5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3C77" w:rsidRPr="00C962D6" w:rsidRDefault="00C60D8B" w:rsidP="00342CF7">
            <w:pPr>
              <w:tabs>
                <w:tab w:val="left" w:pos="252"/>
              </w:tabs>
              <w:spacing w:line="240" w:lineRule="auto"/>
              <w:rPr>
                <w:rFonts w:ascii="Times New Roman" w:hAnsi="Times New Roman" w:cs="Times New Roman"/>
                <w:iCs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t>Знать виды нормативно- технической и технологической документации, необходимой для выполнения производственных работ; - правила применения современных Текущий контроль в форме: - защиты лабораторных и практических занятий; -экспертная оценка лабораторных и практических занятий; - контрольных работ по темам МДК. Зачеты по производственной практике и по каждому из разделов профессионального модуля. Экспертная оценка выполненных заданий на производственной практике контрольно-измерительных приборов, инструментов и средств технического оснащения; - технологии технического обслуживания и ремонта сельскохозяйственных машин и оборудования; Общие положения контроля качества технического обслуживания и ремонта машин; - свойства, правила хранения и использования топлива, смазочных материалов и технических жидкостей; - правила и нормы охраны труда, техники безопасности производственной санитарии и пожарной безопасности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763C77" w:rsidRPr="00C962D6" w:rsidRDefault="00763C77" w:rsidP="00342CF7">
            <w:pPr>
              <w:spacing w:line="240" w:lineRule="auto"/>
              <w:rPr>
                <w:rFonts w:ascii="Times New Roman" w:hAnsi="Times New Roman" w:cs="Times New Roman"/>
                <w:bCs/>
                <w:i/>
                <w:iCs/>
                <w:color w:val="FF0000"/>
              </w:rPr>
            </w:pPr>
          </w:p>
        </w:tc>
      </w:tr>
      <w:tr w:rsidR="000302A3" w:rsidRPr="00B22F72" w:rsidTr="00B22F72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568" w:type="dxa"/>
          <w:tblCellSpacing w:w="0" w:type="dxa"/>
        </w:trPr>
        <w:tc>
          <w:tcPr>
            <w:tcW w:w="2836" w:type="dxa"/>
            <w:gridSpan w:val="2"/>
            <w:tcBorders>
              <w:top w:val="outset" w:sz="6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DA484E" w:rsidRPr="00C962D6" w:rsidRDefault="004711CB" w:rsidP="00342CF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ПК 2.1.</w:t>
            </w:r>
          </w:p>
          <w:p w:rsidR="00763C77" w:rsidRPr="00C962D6" w:rsidRDefault="002A799A" w:rsidP="002A799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Выполнять работы по техническому обслуж</w:t>
            </w:r>
            <w:r w:rsidR="0013356D" w:rsidRPr="00C962D6">
              <w:rPr>
                <w:rFonts w:ascii="Times New Roman" w:eastAsia="Times New Roman" w:hAnsi="Times New Roman" w:cs="Times New Roman"/>
              </w:rPr>
              <w:t xml:space="preserve">иванию </w:t>
            </w:r>
            <w:r w:rsidRPr="00C962D6">
              <w:rPr>
                <w:rFonts w:ascii="Times New Roman" w:eastAsia="Times New Roman" w:hAnsi="Times New Roman" w:cs="Times New Roman"/>
              </w:rPr>
              <w:t>сельскохозяйственных машин и оборудо</w:t>
            </w:r>
            <w:r w:rsidR="0013356D" w:rsidRPr="00C962D6">
              <w:rPr>
                <w:rFonts w:ascii="Times New Roman" w:eastAsia="Times New Roman" w:hAnsi="Times New Roman" w:cs="Times New Roman"/>
              </w:rPr>
              <w:t>вания при помощи стационарных и</w:t>
            </w:r>
            <w:r w:rsidRPr="00C962D6">
              <w:rPr>
                <w:rFonts w:ascii="Times New Roman" w:eastAsia="Times New Roman" w:hAnsi="Times New Roman" w:cs="Times New Roman"/>
              </w:rPr>
              <w:t>передвижных средств технического обслуживания и ремонта.</w:t>
            </w:r>
          </w:p>
        </w:tc>
        <w:tc>
          <w:tcPr>
            <w:tcW w:w="5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763C77" w:rsidRPr="00C962D6" w:rsidRDefault="00C60D8B" w:rsidP="00342CF7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t>Знать виды нормативно- технической и технологической документации, необходимой для выполнения производственных работ; - правила применения современных контрольно-измерительных приборов, инструментов и средств технического оснащения; - технологии технического обслуживания и ремонта сельскохозяйственных машин и оборудования; Общие положения контроля качества технического обслуживания и ремонта машин; - свойства, правила хранения и использования топлива, смазочных материалов и технических жидкостей; Текущий контроль в форме: - защиты лабораторных и практических занятий; -экспертная оценка лабораторных и практических занятий; - контрольных работ по темам МДК. Зачеты по производственной практике и по каждому из разделов профессионального модуля. Экспертная оценка выполненных заданий на производственной практике - правила и нормы охраны труда, техники безопасности производственной санитарии и пожарной безопасности.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763C77" w:rsidRPr="00C962D6" w:rsidRDefault="004711CB" w:rsidP="00342CF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Экспертное наблюдение и оценка на практических занятиях</w:t>
            </w:r>
          </w:p>
        </w:tc>
      </w:tr>
      <w:tr w:rsidR="000302A3" w:rsidRPr="00B22F72" w:rsidTr="00B22F72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568" w:type="dxa"/>
          <w:tblCellSpacing w:w="0" w:type="dxa"/>
        </w:trPr>
        <w:tc>
          <w:tcPr>
            <w:tcW w:w="28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13356D" w:rsidRPr="00C962D6" w:rsidRDefault="004711CB" w:rsidP="0013356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ПК 2.2.</w:t>
            </w:r>
          </w:p>
          <w:p w:rsidR="00763C77" w:rsidRPr="00C962D6" w:rsidRDefault="0013356D" w:rsidP="0013356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 xml:space="preserve">Проводить ремонт, наладку и регулировку отдельных узлов и деталей тракторов, самоходных и других сельскохозяйственных машин, прицепных и навесных устройств, оборудования животноводческих ферм и комплексов с заменой </w:t>
            </w:r>
            <w:r w:rsidRPr="00C962D6">
              <w:rPr>
                <w:rFonts w:ascii="Times New Roman" w:eastAsia="Times New Roman" w:hAnsi="Times New Roman" w:cs="Times New Roman"/>
              </w:rPr>
              <w:lastRenderedPageBreak/>
              <w:t>отдельных частей и деталей.</w:t>
            </w:r>
          </w:p>
        </w:tc>
        <w:tc>
          <w:tcPr>
            <w:tcW w:w="5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763C77" w:rsidRPr="00C962D6" w:rsidRDefault="00C60D8B" w:rsidP="00342CF7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lastRenderedPageBreak/>
              <w:t xml:space="preserve">знать: - виды нормативно- технической и технологической документации, необходимой для выполнения производственных работ; - правила применения современных контрольно-измерительных приборов, инструментов и средств технического оснащения; - технологии технического обслуживания и ремонта сельскохозяйственных машин и оборудования; Общие положения контроля качества технического обслуживания и ремонта машин; - свойства, правила хранения и использования топлива, смазочных материалов и технических жидкостей; - правила и нормы охраны труда, техники безопасности производственной санитарии и </w:t>
            </w:r>
            <w:r w:rsidRPr="00C962D6">
              <w:rPr>
                <w:rFonts w:ascii="Times New Roman" w:hAnsi="Times New Roman" w:cs="Times New Roman"/>
              </w:rPr>
              <w:lastRenderedPageBreak/>
              <w:t>пожарной безопасности.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763C77" w:rsidRPr="00C962D6" w:rsidRDefault="004711CB" w:rsidP="00342CF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lastRenderedPageBreak/>
              <w:t>Экспертное наблюдение и оценка на практических занятиях</w:t>
            </w:r>
          </w:p>
        </w:tc>
      </w:tr>
      <w:tr w:rsidR="000302A3" w:rsidRPr="00B22F72" w:rsidTr="00B22F72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568" w:type="dxa"/>
          <w:tblCellSpacing w:w="0" w:type="dxa"/>
        </w:trPr>
        <w:tc>
          <w:tcPr>
            <w:tcW w:w="28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DA484E" w:rsidRPr="00C962D6" w:rsidRDefault="004711CB" w:rsidP="00342CF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ПК.2.3.</w:t>
            </w:r>
          </w:p>
          <w:p w:rsidR="00763C77" w:rsidRPr="00C962D6" w:rsidRDefault="0013356D" w:rsidP="0013356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Проводить профилактические осмотры тракторов, самоходных и других сельскохозяйственных машин, прицепных и навесных устройств,</w:t>
            </w:r>
            <w:r w:rsidR="004611A6" w:rsidRPr="00C962D6">
              <w:rPr>
                <w:rFonts w:ascii="Times New Roman" w:eastAsia="Times New Roman" w:hAnsi="Times New Roman" w:cs="Times New Roman"/>
              </w:rPr>
              <w:t xml:space="preserve"> </w:t>
            </w:r>
            <w:r w:rsidRPr="00C962D6">
              <w:rPr>
                <w:rFonts w:ascii="Times New Roman" w:eastAsia="Times New Roman" w:hAnsi="Times New Roman" w:cs="Times New Roman"/>
              </w:rPr>
              <w:t>оборудования животноводческих ферм и комплексов.</w:t>
            </w:r>
          </w:p>
        </w:tc>
        <w:tc>
          <w:tcPr>
            <w:tcW w:w="5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763C77" w:rsidRPr="00C962D6" w:rsidRDefault="00763C77" w:rsidP="00342CF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763C77" w:rsidRPr="00C962D6" w:rsidRDefault="004711CB" w:rsidP="00342CF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Текущий контроль в форме тестов</w:t>
            </w:r>
          </w:p>
        </w:tc>
      </w:tr>
      <w:tr w:rsidR="000302A3" w:rsidRPr="00B22F72" w:rsidTr="00B22F72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568" w:type="dxa"/>
          <w:tblCellSpacing w:w="0" w:type="dxa"/>
        </w:trPr>
        <w:tc>
          <w:tcPr>
            <w:tcW w:w="28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DA484E" w:rsidRPr="00C962D6" w:rsidRDefault="004711CB" w:rsidP="00342CF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ПК.2.4.</w:t>
            </w:r>
          </w:p>
          <w:p w:rsidR="00763C77" w:rsidRPr="00C962D6" w:rsidRDefault="0013356D" w:rsidP="0013356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Выявлять причины несложных неисправностей тракторов,</w:t>
            </w:r>
            <w:r w:rsidR="004611A6" w:rsidRPr="00C962D6">
              <w:rPr>
                <w:rFonts w:ascii="Times New Roman" w:eastAsia="Times New Roman" w:hAnsi="Times New Roman" w:cs="Times New Roman"/>
              </w:rPr>
              <w:t xml:space="preserve"> </w:t>
            </w:r>
            <w:r w:rsidRPr="00C962D6">
              <w:rPr>
                <w:rFonts w:ascii="Times New Roman" w:eastAsia="Times New Roman" w:hAnsi="Times New Roman" w:cs="Times New Roman"/>
              </w:rPr>
              <w:t>самоходных и других сельскохозяйственных машин, прицепных и навесных устройств, оборудования животноводческих ферм и комплексов и устранять их.</w:t>
            </w:r>
          </w:p>
        </w:tc>
        <w:tc>
          <w:tcPr>
            <w:tcW w:w="5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763C77" w:rsidRPr="00C962D6" w:rsidRDefault="00C60D8B" w:rsidP="00342CF7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t>знать: - виды нормативно- технической и технологической документации, необходимой для выполнения производственных работ; - правила применения современных контрольно-измерительных приборов, инструментов и средств технического оснащения; - технологии технического обслуживания и ремонта сельскохозяйственных машин и оборудования; Общие положения контроля качества технического обслуживания и ремонта машин; - свойства, правила хранения и использования топлива, смазочных материалов и технических жидкостей; - правила и нормы охраны труда, техники безопасности производственной санитарии и пожарной безопасности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763C77" w:rsidRPr="00C962D6" w:rsidRDefault="004711CB" w:rsidP="00342CF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Текущий контроль в форме контрольных работ</w:t>
            </w:r>
          </w:p>
        </w:tc>
      </w:tr>
      <w:tr w:rsidR="000302A3" w:rsidRPr="00B22F72" w:rsidTr="00B22F72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568" w:type="dxa"/>
          <w:trHeight w:val="1774"/>
          <w:tblCellSpacing w:w="0" w:type="dxa"/>
        </w:trPr>
        <w:tc>
          <w:tcPr>
            <w:tcW w:w="28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DA484E" w:rsidRPr="00C962D6" w:rsidRDefault="004711CB" w:rsidP="00342CF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ПК.2.5.</w:t>
            </w:r>
          </w:p>
          <w:p w:rsidR="00763C77" w:rsidRPr="00C962D6" w:rsidRDefault="0013356D" w:rsidP="0013356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Проверять на точность и испытывать под нагрузкой отремонтированные сельскохозяйственные машины и оборудование.</w:t>
            </w:r>
          </w:p>
        </w:tc>
        <w:tc>
          <w:tcPr>
            <w:tcW w:w="5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763C77" w:rsidRPr="00C962D6" w:rsidRDefault="00095942" w:rsidP="00342CF7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t xml:space="preserve">Знать </w:t>
            </w:r>
            <w:r w:rsidR="00C60D8B" w:rsidRPr="00C962D6">
              <w:rPr>
                <w:rFonts w:ascii="Times New Roman" w:hAnsi="Times New Roman" w:cs="Times New Roman"/>
              </w:rPr>
              <w:t>виды нормативно- технической и технологической документации, необходимой для выполнения производственных работ; - правила применения современных контрольно-измерительных приборов, инструментов и средств технического оснащения; - технологии технического обслуживания и ремонта сельскохозяйственных машин и оборудования; Общие положения контроля качества технического обслуживания и ремонта машин; - свойства, правила хранения и использования топлива, смазочных материалов и технических жидкостей; - правила и нормы охраны труда, техники безопасности производственной санитарии и пожарной безопасности.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763C77" w:rsidRPr="00C962D6" w:rsidRDefault="004711CB" w:rsidP="00342CF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Экспертное наблюдение и оценка на практических занятиях</w:t>
            </w:r>
          </w:p>
        </w:tc>
      </w:tr>
      <w:tr w:rsidR="000302A3" w:rsidRPr="00B22F72" w:rsidTr="00B22F72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568" w:type="dxa"/>
          <w:trHeight w:val="1873"/>
          <w:tblCellSpacing w:w="0" w:type="dxa"/>
        </w:trPr>
        <w:tc>
          <w:tcPr>
            <w:tcW w:w="28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DA484E" w:rsidRPr="00C962D6" w:rsidRDefault="004711CB" w:rsidP="00342CF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ПК.2.6.</w:t>
            </w:r>
          </w:p>
          <w:p w:rsidR="00763C77" w:rsidRPr="00C962D6" w:rsidRDefault="0013356D" w:rsidP="0013356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t>Выполнять работы по консервации и сезонному хранению сельскохозяйственных машин и оборудования.</w:t>
            </w:r>
          </w:p>
        </w:tc>
        <w:tc>
          <w:tcPr>
            <w:tcW w:w="58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763C77" w:rsidRPr="00C962D6" w:rsidRDefault="00095942" w:rsidP="00342CF7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C962D6">
              <w:t>-</w:t>
            </w:r>
            <w:r w:rsidRPr="00C962D6">
              <w:rPr>
                <w:rFonts w:ascii="Times New Roman" w:hAnsi="Times New Roman" w:cs="Times New Roman"/>
              </w:rPr>
              <w:t xml:space="preserve">знать основы законодательства в сфере дорожного движения; - правила дорожного движения; - правила эксплуатации транспортных средств; - правила перевозки грузов и пассажиров; - виды ответственности за нарушение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Федерации; - назначение, расположение, принцип действия основных механизмов и приборов транспортных средств; - правила техники безопасности при проверке технического состояния транспортных средств, проведение погрузочно-разгрузочных работ; - порядок выполнения контрольного осмотра транспортных средств перед поездкой и работ по </w:t>
            </w:r>
            <w:r w:rsidRPr="00C962D6">
              <w:rPr>
                <w:rFonts w:ascii="Times New Roman" w:hAnsi="Times New Roman" w:cs="Times New Roman"/>
              </w:rPr>
              <w:lastRenderedPageBreak/>
              <w:t>его техническому обслуживанию; - перечень неисправностей и условий, при которых запрещается эксплуатация транспортных средств или их дальнейшее движение; - приемы устранения неисправностей и выполнения работ по техническому обслуживанию; - правила обращения с эксплуатационными материалами; - требования, предъявляемые к режиму труда и отдыха, правила и нормы охраны труда и техники безопасности; - основы безопасного управления транспортными средствами; - порядок оформления путевой и товарно-транспортной документации; - порядок действия водителя в нештатных ситуациях; - комплектация аптечки, назначения и правила применения входящих в ее состав средств; - приемы и последовательность действий по оказанию первой помощи пострадавшим при дорожнотранспортных происшествиях; - правила применения средств пожаротушения.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:rsidR="00763C77" w:rsidRPr="00C962D6" w:rsidRDefault="004711CB" w:rsidP="00342CF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C962D6">
              <w:rPr>
                <w:rFonts w:ascii="Times New Roman" w:eastAsia="Times New Roman" w:hAnsi="Times New Roman" w:cs="Times New Roman"/>
              </w:rPr>
              <w:lastRenderedPageBreak/>
              <w:t>Текущий контроль в форме тестов и контрольных работ</w:t>
            </w:r>
          </w:p>
        </w:tc>
      </w:tr>
      <w:tr w:rsidR="000302A3" w:rsidRPr="00B22F72" w:rsidTr="00B22F72">
        <w:tblPrEx>
          <w:jc w:val="center"/>
          <w:tblCellSpacing w:w="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58" w:type="dxa"/>
          <w:trHeight w:val="2772"/>
          <w:tblCellSpacing w:w="0" w:type="dxa"/>
          <w:jc w:val="center"/>
        </w:trPr>
        <w:tc>
          <w:tcPr>
            <w:tcW w:w="2766" w:type="dxa"/>
            <w:gridSpan w:val="2"/>
          </w:tcPr>
          <w:p w:rsidR="00DA484E" w:rsidRPr="00C962D6" w:rsidRDefault="004711CB" w:rsidP="00342CF7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>ПК 3.1.</w:t>
            </w:r>
          </w:p>
          <w:p w:rsidR="00763C77" w:rsidRPr="00C962D6" w:rsidRDefault="0013356D" w:rsidP="00342CF7">
            <w:pPr>
              <w:spacing w:after="0" w:line="240" w:lineRule="auto"/>
              <w:ind w:right="-108"/>
              <w:rPr>
                <w:rFonts w:ascii="Times New Roman" w:hAnsi="Times New Roman"/>
                <w:bCs/>
              </w:rPr>
            </w:pPr>
            <w:r w:rsidRPr="00C962D6">
              <w:rPr>
                <w:rFonts w:ascii="Times New Roman" w:hAnsi="Times New Roman"/>
              </w:rPr>
              <w:t>Управлять автомобилями категории "С"</w:t>
            </w:r>
          </w:p>
        </w:tc>
        <w:tc>
          <w:tcPr>
            <w:tcW w:w="5812" w:type="dxa"/>
            <w:gridSpan w:val="2"/>
          </w:tcPr>
          <w:p w:rsidR="00763C77" w:rsidRPr="00C962D6" w:rsidRDefault="00095942" w:rsidP="00342CF7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t>знать: - основы законодательства в сфере дорожного движения; - правила дорожного движения; - правила эксплуатации транспортных средств; - правила перевозки грузов и пассажиров; - виды ответственности за нарушение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Федерации; - назначение, расположение, принцип действия основных механизмов и приборов транспортных средств; - правила техники безопасности при проверке технического состояния транспортных средств, проведение погрузочно-разгрузочных работ; - порядок выполнения контрольного осмотра транспортных средств перед поездкой и работ по его техническому обслуживанию; - перечень неисправностей и условий, при которых запрещается эксплуатация транспортных средств или их дальнейшее движение; - приемы устранения неисправностей и выполнения работ по техническому обслуживанию; - правила обращения с эксплуатационными материалами; - требования, предъявляемые к режиму труда и отдыха, правила и нормы охраны труда и техники безопасности; - основы безопасного управления транспортными средствами; - порядок оформления путевой и товарно-транспортной документации; - порядок действия водителя в нештатных ситуациях; - комплектация аптечки, назначения и правила применения входящих в ее состав средств; - приемы и последовательность действий по оказанию первой помощи пострадавшим при дорожнотранспортных происшествиях; - правила применения средств пожаротушения</w:t>
            </w:r>
          </w:p>
        </w:tc>
        <w:tc>
          <w:tcPr>
            <w:tcW w:w="2264" w:type="dxa"/>
            <w:gridSpan w:val="2"/>
          </w:tcPr>
          <w:p w:rsidR="00763C77" w:rsidRPr="00C962D6" w:rsidRDefault="004711CB" w:rsidP="00342CF7">
            <w:pPr>
              <w:spacing w:line="240" w:lineRule="auto"/>
            </w:pPr>
            <w:r w:rsidRPr="00C962D6">
              <w:rPr>
                <w:rFonts w:ascii="Times New Roman" w:hAnsi="Times New Roman"/>
              </w:rPr>
              <w:t>Комплексное практическое задание</w:t>
            </w:r>
          </w:p>
        </w:tc>
      </w:tr>
      <w:tr w:rsidR="000302A3" w:rsidRPr="00B22F72" w:rsidTr="00B22F72">
        <w:tblPrEx>
          <w:jc w:val="center"/>
          <w:tblCellSpacing w:w="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58" w:type="dxa"/>
          <w:trHeight w:val="1987"/>
          <w:tblCellSpacing w:w="0" w:type="dxa"/>
          <w:jc w:val="center"/>
        </w:trPr>
        <w:tc>
          <w:tcPr>
            <w:tcW w:w="2766" w:type="dxa"/>
            <w:gridSpan w:val="2"/>
          </w:tcPr>
          <w:p w:rsidR="00DA484E" w:rsidRPr="00C962D6" w:rsidRDefault="004711CB" w:rsidP="00342CF7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 xml:space="preserve">ПК 3.2. </w:t>
            </w:r>
          </w:p>
          <w:p w:rsidR="00DA484E" w:rsidRPr="00C962D6" w:rsidRDefault="0013356D" w:rsidP="00342CF7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>Выполнять работы по транспортировке грузов.</w:t>
            </w:r>
          </w:p>
        </w:tc>
        <w:tc>
          <w:tcPr>
            <w:tcW w:w="5812" w:type="dxa"/>
            <w:gridSpan w:val="2"/>
          </w:tcPr>
          <w:p w:rsidR="004611A6" w:rsidRPr="00C962D6" w:rsidRDefault="00095942" w:rsidP="00601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962D6">
              <w:rPr>
                <w:rFonts w:ascii="Times New Roman" w:hAnsi="Times New Roman" w:cs="Times New Roman"/>
              </w:rPr>
              <w:t xml:space="preserve">знать: - основы законодательства в сфере дорожного движения; - правила дорожного движения; - правила эксплуатации транспортных средств; - правила перевозки грузов и пассажиров; - виды ответственности за нарушение -устный опрос -тестирование - оценка за выполнение практического задания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Федерации; - назначение, </w:t>
            </w:r>
            <w:r w:rsidRPr="00C962D6">
              <w:rPr>
                <w:rFonts w:ascii="Times New Roman" w:hAnsi="Times New Roman" w:cs="Times New Roman"/>
              </w:rPr>
              <w:lastRenderedPageBreak/>
              <w:t>расположение, принцип действия основных механизмов и приборов транспортных средств; - правила техники безопасности при проверке технического состояния транспортных средств, проведение погрузочно-разгрузочных работ; - порядок выполнения контрольного осмотра транспортных средств перед поездкой и работ по его техническому обслуживанию; - перечень неисправностей и условий, при которых запрещается эксплуатация транспортных средств или их дальнейшее движение; - приемы устранения неисправностей и выполнения работ по техническому обслуживанию; - правила обращения с эксплуатационными материалами; - требования, предъявляемые к режиму труда и отдыха, правила и нормы охраны труда и техники безопасности; - основы безопасного управления транспортными средствами; - порядок оформления путевой и товарно-транспортной документации; - порядок действия водителя в нештатных ситуациях; - комплектация аптечки, назначения и правила применения входящих в ее состав средств; - приемы и последовательность действий по оказанию первой помощи пострадавшим при дорожно</w:t>
            </w:r>
            <w:r w:rsidR="004611A6" w:rsidRPr="00C962D6">
              <w:rPr>
                <w:rFonts w:ascii="Times New Roman" w:hAnsi="Times New Roman" w:cs="Times New Roman"/>
              </w:rPr>
              <w:t>-</w:t>
            </w:r>
            <w:r w:rsidRPr="00C962D6">
              <w:rPr>
                <w:rFonts w:ascii="Times New Roman" w:hAnsi="Times New Roman" w:cs="Times New Roman"/>
              </w:rPr>
              <w:t>транспортных происше</w:t>
            </w:r>
            <w:r w:rsidR="004611A6" w:rsidRPr="00C962D6">
              <w:rPr>
                <w:rFonts w:ascii="Times New Roman" w:hAnsi="Times New Roman" w:cs="Times New Roman"/>
              </w:rPr>
              <w:t xml:space="preserve">ствиях; - правила применения: </w:t>
            </w:r>
          </w:p>
          <w:p w:rsidR="00763C77" w:rsidRPr="00C962D6" w:rsidRDefault="00095942" w:rsidP="006011B2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t>знать: - основы законодательства в сфере дорожного движения; - правила дорожного движения; - правила эксплуатации транспортных средств; - правила перевозки грузов и пассажиров; - виды ответственности за нарушение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Федерации; - назначение, расположение, принцип действия основных механизмов и приборов транспортных средств; - правила техники безопасности при проверке технического состояния транспортных средств, проведение погрузочно-разгрузочных работ; - порядок выполнения контрольного осмотра транспортных средств перед поездкой и работ по его техническому обслуживанию; - перечень неисправностей и условий, при которых запрещается эксплуатация транспортных средств или их дальнейшее движение; - приемы устранения неисправностей и выполнения работ по техническому обслуживанию; - правила обращения с эксплуатационными материалами; - требования, предъявляемые к режиму труда и отдыха, правила и нормы охраны труда и техники безопасности; - основы безопасного управления транспортными средствами; - порядок оформления путевой и товарно-транспортной документации; - порядок действия водителя в нештатных ситуациях; - комплектация аптечки, назначения и правила применения входящих в ее состав средств; - приемы и последовательность действий по оказанию первой помощи пострадавшим при дорожно</w:t>
            </w:r>
            <w:r w:rsidR="006011B2" w:rsidRPr="00C962D6">
              <w:rPr>
                <w:rFonts w:ascii="Times New Roman" w:hAnsi="Times New Roman" w:cs="Times New Roman"/>
              </w:rPr>
              <w:t>-</w:t>
            </w:r>
            <w:r w:rsidRPr="00C962D6">
              <w:rPr>
                <w:rFonts w:ascii="Times New Roman" w:hAnsi="Times New Roman" w:cs="Times New Roman"/>
              </w:rPr>
              <w:t>транспортных происшествиях; - правила пр</w:t>
            </w:r>
            <w:r w:rsidR="006011B2" w:rsidRPr="00C962D6">
              <w:rPr>
                <w:rFonts w:ascii="Times New Roman" w:hAnsi="Times New Roman" w:cs="Times New Roman"/>
              </w:rPr>
              <w:t>именения средств пожаротушения.</w:t>
            </w:r>
          </w:p>
        </w:tc>
        <w:tc>
          <w:tcPr>
            <w:tcW w:w="2264" w:type="dxa"/>
            <w:gridSpan w:val="2"/>
          </w:tcPr>
          <w:p w:rsidR="00763C77" w:rsidRPr="00C962D6" w:rsidRDefault="004711CB" w:rsidP="00342CF7">
            <w:pPr>
              <w:spacing w:line="240" w:lineRule="auto"/>
            </w:pPr>
            <w:r w:rsidRPr="00C962D6">
              <w:rPr>
                <w:rFonts w:ascii="Times New Roman" w:hAnsi="Times New Roman"/>
              </w:rPr>
              <w:lastRenderedPageBreak/>
              <w:t>Комплексное практическое задание</w:t>
            </w:r>
          </w:p>
        </w:tc>
      </w:tr>
      <w:tr w:rsidR="000302A3" w:rsidRPr="00B22F72" w:rsidTr="00B22F72">
        <w:tblPrEx>
          <w:jc w:val="center"/>
          <w:tblCellSpacing w:w="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58" w:type="dxa"/>
          <w:trHeight w:val="982"/>
          <w:tblCellSpacing w:w="0" w:type="dxa"/>
          <w:jc w:val="center"/>
        </w:trPr>
        <w:tc>
          <w:tcPr>
            <w:tcW w:w="2766" w:type="dxa"/>
            <w:gridSpan w:val="2"/>
          </w:tcPr>
          <w:p w:rsidR="00DA484E" w:rsidRPr="00C962D6" w:rsidRDefault="004711CB" w:rsidP="00342CF7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 xml:space="preserve">ПК 3.3. </w:t>
            </w:r>
          </w:p>
          <w:p w:rsidR="0013356D" w:rsidRPr="00C962D6" w:rsidRDefault="0013356D" w:rsidP="0013356D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 xml:space="preserve">Осуществлять техническое обслуживание </w:t>
            </w:r>
            <w:r w:rsidRPr="00C962D6">
              <w:rPr>
                <w:rFonts w:ascii="Times New Roman" w:hAnsi="Times New Roman"/>
              </w:rPr>
              <w:lastRenderedPageBreak/>
              <w:t>транспортных средств в</w:t>
            </w:r>
          </w:p>
          <w:p w:rsidR="00763C77" w:rsidRPr="00C962D6" w:rsidRDefault="0013356D" w:rsidP="0013356D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>пути следования.</w:t>
            </w:r>
          </w:p>
        </w:tc>
        <w:tc>
          <w:tcPr>
            <w:tcW w:w="5812" w:type="dxa"/>
            <w:gridSpan w:val="2"/>
          </w:tcPr>
          <w:p w:rsidR="00763C77" w:rsidRPr="00C962D6" w:rsidRDefault="00095942" w:rsidP="006011B2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lastRenderedPageBreak/>
              <w:t xml:space="preserve">знать: - основы законодательства в сфере дорожного движения; - правила дорожного движения; - правила эксплуатации транспортных средств; - правила перевозки </w:t>
            </w:r>
            <w:r w:rsidRPr="00C962D6">
              <w:rPr>
                <w:rFonts w:ascii="Times New Roman" w:hAnsi="Times New Roman" w:cs="Times New Roman"/>
              </w:rPr>
              <w:lastRenderedPageBreak/>
              <w:t>грузов и пассажиров; - виды ответственности за нарушение -устный опрос -тестирование - оценка за выполнение практического задания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Федерации; - назначение, расположение, принцип действия основных механизмов и приборов транспортных средств; - правила техники безопасности при проверке технического состояния транспортных средств, проведение погрузочно-разгрузочных работ; - порядок выполнения контрольного осмотра транспортных средств перед поездкой и работ по его техническому обслуживанию; - перечень неисправностей и условий, при которых запрещается эксплуатация транспортных средств или их дальнейшее движение; - приемы устранения неисправностей и выполнения работ по техническому обслуживанию; - правила обращения с эксплуатационными материалами; - требования, предъявляемые к режиму труда и отдыха, правила и нормы охраны труда и техники безопасности; - основы безопасного управления транспортными средствами; - порядок оформления путевой и товарно-транспортной документации; - порядок действия водителя в нештатных ситуациях; - комплектация аптечки, назначения и правила применения входящих в ее состав средств; - приемы и последовательность действий по оказанию первой помощи пострадавшим при дорожно</w:t>
            </w:r>
            <w:r w:rsidR="006011B2" w:rsidRPr="00C962D6">
              <w:rPr>
                <w:rFonts w:ascii="Times New Roman" w:hAnsi="Times New Roman" w:cs="Times New Roman"/>
              </w:rPr>
              <w:t>-</w:t>
            </w:r>
            <w:r w:rsidRPr="00C962D6">
              <w:rPr>
                <w:rFonts w:ascii="Times New Roman" w:hAnsi="Times New Roman" w:cs="Times New Roman"/>
              </w:rPr>
              <w:t>транспортных происшествиях; - правила</w:t>
            </w:r>
            <w:r w:rsidR="004611A6" w:rsidRPr="00C962D6">
              <w:rPr>
                <w:rFonts w:ascii="Times New Roman" w:hAnsi="Times New Roman" w:cs="Times New Roman"/>
              </w:rPr>
              <w:t xml:space="preserve"> применения </w:t>
            </w:r>
            <w:r w:rsidRPr="00C962D6">
              <w:rPr>
                <w:rFonts w:ascii="Times New Roman" w:hAnsi="Times New Roman" w:cs="Times New Roman"/>
              </w:rPr>
              <w:t>знать: - основы законодательства в сфере дорожного движения; - правила дорожного движения; - правила эксплуатации транспортных средств; - правила перевозки грузов и пассажиров; - виды ответственности за нарушение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Федерации; - назначение, расположение, принцип действия основных механизмов и приборов транспортных средств; - правила техники безопасности при проверке технического состояния транспортных средств, проведение погрузочно-разгрузочных работ; - порядок выполнения контрольного осмотра транспортных средств перед поездкой и работ по его техническому обслуживанию; - перечень неисправностей и условий, при которых запрещается эксплуатация транспортных средств или их дальнейшее движение; - приемы устранения неисправностей и выполнения работ по техническому обслуживанию; - правила обращения с эксплуатационными материалами; - требования, предъявляемые к режиму труда и отдыха, правила и нормы охраны труда и техники безопасности; - основы безопасного управления транспортными средствами; - порядок оформления путевой и товарно-транспортной документации; - порядок действия водителя в нештатных ситуациях; - комплектация аптечки, назначения и правила применения входящих в ее состав средств; - приемы и последовательность действий по оказанию первой помощи пострадавшим при дорожно</w:t>
            </w:r>
            <w:r w:rsidR="006011B2" w:rsidRPr="00C962D6">
              <w:rPr>
                <w:rFonts w:ascii="Times New Roman" w:hAnsi="Times New Roman" w:cs="Times New Roman"/>
              </w:rPr>
              <w:t>-</w:t>
            </w:r>
            <w:r w:rsidRPr="00C962D6">
              <w:rPr>
                <w:rFonts w:ascii="Times New Roman" w:hAnsi="Times New Roman" w:cs="Times New Roman"/>
              </w:rPr>
              <w:t xml:space="preserve">транспортных </w:t>
            </w:r>
            <w:r w:rsidRPr="00C962D6">
              <w:rPr>
                <w:rFonts w:ascii="Times New Roman" w:hAnsi="Times New Roman" w:cs="Times New Roman"/>
              </w:rPr>
              <w:lastRenderedPageBreak/>
              <w:t>происшествиях; - правила применения средств пожаротушения.</w:t>
            </w:r>
          </w:p>
        </w:tc>
        <w:tc>
          <w:tcPr>
            <w:tcW w:w="2264" w:type="dxa"/>
            <w:gridSpan w:val="2"/>
          </w:tcPr>
          <w:p w:rsidR="00763C77" w:rsidRPr="00C962D6" w:rsidRDefault="004711CB" w:rsidP="00F31B28">
            <w:pPr>
              <w:spacing w:line="240" w:lineRule="auto"/>
              <w:ind w:right="-259"/>
            </w:pPr>
            <w:r w:rsidRPr="00C962D6">
              <w:rPr>
                <w:rFonts w:ascii="Times New Roman" w:hAnsi="Times New Roman"/>
              </w:rPr>
              <w:lastRenderedPageBreak/>
              <w:t>Комплексное практическое задание</w:t>
            </w:r>
          </w:p>
        </w:tc>
      </w:tr>
      <w:tr w:rsidR="000302A3" w:rsidRPr="00B22F72" w:rsidTr="00B22F72">
        <w:tblPrEx>
          <w:jc w:val="center"/>
          <w:tblCellSpacing w:w="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58" w:type="dxa"/>
          <w:trHeight w:val="412"/>
          <w:tblCellSpacing w:w="0" w:type="dxa"/>
          <w:jc w:val="center"/>
        </w:trPr>
        <w:tc>
          <w:tcPr>
            <w:tcW w:w="2766" w:type="dxa"/>
            <w:gridSpan w:val="2"/>
          </w:tcPr>
          <w:p w:rsidR="00DA484E" w:rsidRPr="00C962D6" w:rsidRDefault="004711CB" w:rsidP="00342CF7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lastRenderedPageBreak/>
              <w:t>ПК 3.4.</w:t>
            </w:r>
          </w:p>
          <w:p w:rsidR="0013356D" w:rsidRPr="00C962D6" w:rsidRDefault="0013356D" w:rsidP="0013356D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>Устранять мелкие неисправности, возникающие во время</w:t>
            </w:r>
          </w:p>
          <w:p w:rsidR="00763C77" w:rsidRPr="00C962D6" w:rsidRDefault="0013356D" w:rsidP="0013356D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>эксплуатации транспортных средств.</w:t>
            </w:r>
          </w:p>
        </w:tc>
        <w:tc>
          <w:tcPr>
            <w:tcW w:w="5812" w:type="dxa"/>
            <w:gridSpan w:val="2"/>
          </w:tcPr>
          <w:p w:rsidR="00763C77" w:rsidRPr="00C962D6" w:rsidRDefault="00095942" w:rsidP="00342CF7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t>знать: - основы законодательства в сфере дорожного движения; - правила дорожного движения; - правила эксплуатации транспортных средств; - правила перевозки грузов и пассажиров; - виды ответственности за нарушение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Федерации; - назначение, расположение, принцип действия основных механизмов и приборов транспортных средств; - правила техники безопасности при проверке технического состояния транспортных средств, проведение погрузочно-разгрузочных работ; - порядок выполнения контрольного осмотра транспортных средств перед поездкой и работ по его техническому обслуживанию; - перечень неисправностей и условий, при которых запрещается эксплуатация транспортных средств или их дальнейшее движение; - приемы устранения неисправностей и выполнения работ по техническому обслуживанию; - правила обращения с эксплуатационными материалами; - требования, предъявляемые к режиму труда и отдыха, правила и нормы охраны труда и техники безопасности; - основы безопасного управления транспортными средствами; - порядок оформления путевой и товарно-транспортной документации; - порядок действия водителя в нештатных ситуациях; - комплектация аптечки, назначения и правила применения входящих в ее состав средств; - приемы и последовательность действий по оказанию первой помощи пострадавшим при дорожно</w:t>
            </w:r>
            <w:r w:rsidR="006011B2" w:rsidRPr="00C962D6">
              <w:rPr>
                <w:rFonts w:ascii="Times New Roman" w:hAnsi="Times New Roman" w:cs="Times New Roman"/>
              </w:rPr>
              <w:t>-</w:t>
            </w:r>
            <w:r w:rsidRPr="00C962D6">
              <w:rPr>
                <w:rFonts w:ascii="Times New Roman" w:hAnsi="Times New Roman" w:cs="Times New Roman"/>
              </w:rPr>
              <w:t>транспортных происшествиях; - правила применения средств пожаротушения</w:t>
            </w:r>
            <w:r w:rsidR="004711CB" w:rsidRPr="00C962D6">
              <w:rPr>
                <w:rFonts w:ascii="Times New Roman" w:hAnsi="Times New Roman" w:cs="Times New Roman"/>
                <w:color w:val="FF0000"/>
              </w:rPr>
              <w:t>.</w:t>
            </w:r>
          </w:p>
        </w:tc>
        <w:tc>
          <w:tcPr>
            <w:tcW w:w="2264" w:type="dxa"/>
            <w:gridSpan w:val="2"/>
          </w:tcPr>
          <w:p w:rsidR="00763C77" w:rsidRPr="00C962D6" w:rsidRDefault="004711CB" w:rsidP="00342CF7">
            <w:pPr>
              <w:spacing w:line="240" w:lineRule="auto"/>
            </w:pPr>
            <w:r w:rsidRPr="00C962D6">
              <w:rPr>
                <w:rFonts w:ascii="Times New Roman" w:hAnsi="Times New Roman"/>
              </w:rPr>
              <w:t>Комплексное практическое задание</w:t>
            </w:r>
          </w:p>
        </w:tc>
      </w:tr>
      <w:tr w:rsidR="000302A3" w:rsidRPr="00B22F72" w:rsidTr="00B22F72">
        <w:tblPrEx>
          <w:jc w:val="center"/>
          <w:tblCellSpacing w:w="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58" w:type="dxa"/>
          <w:trHeight w:val="412"/>
          <w:tblCellSpacing w:w="0" w:type="dxa"/>
          <w:jc w:val="center"/>
        </w:trPr>
        <w:tc>
          <w:tcPr>
            <w:tcW w:w="2766" w:type="dxa"/>
            <w:gridSpan w:val="2"/>
          </w:tcPr>
          <w:p w:rsidR="00DA484E" w:rsidRPr="00C962D6" w:rsidRDefault="004711CB" w:rsidP="00342CF7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 xml:space="preserve">ПК 3.5. </w:t>
            </w:r>
          </w:p>
          <w:p w:rsidR="00763C77" w:rsidRPr="00C962D6" w:rsidRDefault="0013356D" w:rsidP="00342CF7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>Работать с документацией установленной формы.</w:t>
            </w:r>
          </w:p>
        </w:tc>
        <w:tc>
          <w:tcPr>
            <w:tcW w:w="5812" w:type="dxa"/>
            <w:gridSpan w:val="2"/>
          </w:tcPr>
          <w:p w:rsidR="00763C77" w:rsidRPr="00C962D6" w:rsidRDefault="00095942" w:rsidP="00342CF7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t xml:space="preserve">знать: - основы законодательства в сфере дорожного движения; - правила дорожного движения; - правила эксплуатации транспортных средств; - правила перевозки грузов и пассажиров; - виды ответственности за нарушение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Федерации; - назначение, расположение, принцип действия основных механизмов и приборов транспортных средств; - правила техники безопасности при проверке технического состояния транспортных средств, проведение погрузочно-разгрузочных работ; - порядок выполнения контрольного осмотра транспортных средств перед поездкой и работ по его техническому обслуживанию; - перечень неисправностей и условий, при которых запрещается эксплуатация транспортных средств или их дальнейшее движение; - приемы устранения неисправностей и выполнения работ по техническому обслуживанию; - правила обращения с эксплуатационными материалами; - требования, предъявляемые к режиму труда и отдыха, правила и </w:t>
            </w:r>
            <w:r w:rsidRPr="00C962D6">
              <w:rPr>
                <w:rFonts w:ascii="Times New Roman" w:hAnsi="Times New Roman" w:cs="Times New Roman"/>
              </w:rPr>
              <w:lastRenderedPageBreak/>
              <w:t>нормы охраны труда и техники безопасности; - основы безопасного управления транспортными средствами; - порядок оформления путевой и товарно-транспортной документации; - порядок действия водителя в нештатных ситуациях; - комплектация аптечки, назначения и правила применения входящих в ее состав средств; - приемы и последовательность действий по оказанию первой помощи пострадавшим при дорожно</w:t>
            </w:r>
            <w:r w:rsidR="006011B2" w:rsidRPr="00C962D6">
              <w:rPr>
                <w:rFonts w:ascii="Times New Roman" w:hAnsi="Times New Roman" w:cs="Times New Roman"/>
              </w:rPr>
              <w:t>-</w:t>
            </w:r>
            <w:r w:rsidRPr="00C962D6">
              <w:rPr>
                <w:rFonts w:ascii="Times New Roman" w:hAnsi="Times New Roman" w:cs="Times New Roman"/>
              </w:rPr>
              <w:t>транспортных происшествиях; - правила применения средств пожаротушения.</w:t>
            </w:r>
          </w:p>
        </w:tc>
        <w:tc>
          <w:tcPr>
            <w:tcW w:w="2264" w:type="dxa"/>
            <w:gridSpan w:val="2"/>
          </w:tcPr>
          <w:p w:rsidR="00763C77" w:rsidRPr="00C962D6" w:rsidRDefault="004711CB" w:rsidP="00342CF7">
            <w:pPr>
              <w:spacing w:line="240" w:lineRule="auto"/>
            </w:pPr>
            <w:r w:rsidRPr="00C962D6">
              <w:rPr>
                <w:rFonts w:ascii="Times New Roman" w:hAnsi="Times New Roman"/>
              </w:rPr>
              <w:lastRenderedPageBreak/>
              <w:t>Комплексное практическое задание</w:t>
            </w:r>
          </w:p>
        </w:tc>
      </w:tr>
      <w:tr w:rsidR="0013356D" w:rsidRPr="00B22F72" w:rsidTr="00B22F72">
        <w:tblPrEx>
          <w:jc w:val="center"/>
          <w:tblCellSpacing w:w="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58" w:type="dxa"/>
          <w:trHeight w:val="412"/>
          <w:tblCellSpacing w:w="0" w:type="dxa"/>
          <w:jc w:val="center"/>
        </w:trPr>
        <w:tc>
          <w:tcPr>
            <w:tcW w:w="2766" w:type="dxa"/>
            <w:gridSpan w:val="2"/>
          </w:tcPr>
          <w:p w:rsidR="0013356D" w:rsidRPr="00C962D6" w:rsidRDefault="0013356D" w:rsidP="0013356D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 xml:space="preserve">ПК 3.6 </w:t>
            </w:r>
          </w:p>
          <w:p w:rsidR="0013356D" w:rsidRPr="00C962D6" w:rsidRDefault="0013356D" w:rsidP="0013356D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>Проводить первоочередные мероприятия на месте дорожно</w:t>
            </w:r>
            <w:r w:rsidR="006011B2" w:rsidRPr="00C962D6">
              <w:rPr>
                <w:rFonts w:ascii="Times New Roman" w:hAnsi="Times New Roman"/>
              </w:rPr>
              <w:t>-</w:t>
            </w:r>
            <w:r w:rsidRPr="00C962D6">
              <w:rPr>
                <w:rFonts w:ascii="Times New Roman" w:hAnsi="Times New Roman"/>
              </w:rPr>
              <w:t>транспортного</w:t>
            </w:r>
          </w:p>
          <w:p w:rsidR="0013356D" w:rsidRPr="00C962D6" w:rsidRDefault="0013356D" w:rsidP="0013356D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962D6">
              <w:rPr>
                <w:rFonts w:ascii="Times New Roman" w:hAnsi="Times New Roman"/>
              </w:rPr>
              <w:t>происшествия.</w:t>
            </w:r>
          </w:p>
        </w:tc>
        <w:tc>
          <w:tcPr>
            <w:tcW w:w="5812" w:type="dxa"/>
            <w:gridSpan w:val="2"/>
          </w:tcPr>
          <w:p w:rsidR="0013356D" w:rsidRPr="00C962D6" w:rsidRDefault="00095942" w:rsidP="00342CF7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C962D6">
              <w:rPr>
                <w:rFonts w:ascii="Times New Roman" w:hAnsi="Times New Roman" w:cs="Times New Roman"/>
              </w:rPr>
              <w:t>Проводить первоочередные мероприятия на месте дорожно</w:t>
            </w:r>
            <w:r w:rsidR="006011B2" w:rsidRPr="00C962D6">
              <w:rPr>
                <w:rFonts w:ascii="Times New Roman" w:hAnsi="Times New Roman" w:cs="Times New Roman"/>
              </w:rPr>
              <w:t>-</w:t>
            </w:r>
            <w:r w:rsidRPr="00C962D6">
              <w:rPr>
                <w:rFonts w:ascii="Times New Roman" w:hAnsi="Times New Roman" w:cs="Times New Roman"/>
              </w:rPr>
              <w:t>транспортного происшествия.</w:t>
            </w:r>
          </w:p>
        </w:tc>
        <w:tc>
          <w:tcPr>
            <w:tcW w:w="2264" w:type="dxa"/>
            <w:gridSpan w:val="2"/>
          </w:tcPr>
          <w:p w:rsidR="0013356D" w:rsidRPr="00C962D6" w:rsidRDefault="0013356D" w:rsidP="00342CF7">
            <w:pPr>
              <w:spacing w:line="240" w:lineRule="auto"/>
              <w:rPr>
                <w:rFonts w:ascii="Times New Roman" w:hAnsi="Times New Roman"/>
                <w:color w:val="FF0000"/>
              </w:rPr>
            </w:pPr>
          </w:p>
        </w:tc>
      </w:tr>
    </w:tbl>
    <w:p w:rsidR="00763C77" w:rsidRPr="00B22F72" w:rsidRDefault="00763C77" w:rsidP="00342C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763C77" w:rsidRPr="00B22F72" w:rsidRDefault="004711CB" w:rsidP="00DA07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22F72">
        <w:rPr>
          <w:rFonts w:ascii="Times New Roman" w:hAnsi="Times New Roman"/>
          <w:sz w:val="24"/>
          <w:szCs w:val="24"/>
        </w:rPr>
        <w:t>Формы и методы контроля и оценки результатов обучения должны позволять проверять у студентов не только сформированность профессиональных компетенций, но и развитие общих компетенций и обеспечивающих их умений.</w:t>
      </w:r>
    </w:p>
    <w:p w:rsidR="00951E12" w:rsidRPr="000302A3" w:rsidRDefault="00951E12" w:rsidP="00DA074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tbl>
      <w:tblPr>
        <w:tblW w:w="10480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5"/>
        <w:gridCol w:w="3969"/>
        <w:gridCol w:w="3396"/>
      </w:tblGrid>
      <w:tr w:rsidR="000302A3" w:rsidRPr="000302A3" w:rsidTr="00F754A4">
        <w:trPr>
          <w:trHeight w:val="787"/>
          <w:jc w:val="center"/>
        </w:trPr>
        <w:tc>
          <w:tcPr>
            <w:tcW w:w="3115" w:type="dxa"/>
            <w:vAlign w:val="center"/>
          </w:tcPr>
          <w:p w:rsidR="00763C77" w:rsidRPr="00B22F72" w:rsidRDefault="004711CB" w:rsidP="00342CF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22F72">
              <w:rPr>
                <w:rFonts w:ascii="Times New Roman" w:hAnsi="Times New Roman"/>
                <w:bCs/>
                <w:sz w:val="20"/>
                <w:szCs w:val="20"/>
              </w:rPr>
              <w:t>Результаты</w:t>
            </w:r>
          </w:p>
          <w:p w:rsidR="00763C77" w:rsidRPr="00B22F72" w:rsidRDefault="004711CB" w:rsidP="00342C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2F72">
              <w:rPr>
                <w:rFonts w:ascii="Times New Roman" w:hAnsi="Times New Roman"/>
                <w:bCs/>
                <w:sz w:val="20"/>
                <w:szCs w:val="20"/>
              </w:rPr>
              <w:t>(освоенные профессиональные компетенции)</w:t>
            </w:r>
          </w:p>
        </w:tc>
        <w:tc>
          <w:tcPr>
            <w:tcW w:w="3969" w:type="dxa"/>
            <w:vAlign w:val="center"/>
          </w:tcPr>
          <w:p w:rsidR="00763C77" w:rsidRPr="00B22F72" w:rsidRDefault="004711CB" w:rsidP="00342C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2F72">
              <w:rPr>
                <w:rFonts w:ascii="Times New Roman" w:hAnsi="Times New Roman"/>
                <w:b/>
                <w:sz w:val="20"/>
                <w:szCs w:val="20"/>
              </w:rPr>
              <w:t>Основные показатели оценки результата</w:t>
            </w:r>
          </w:p>
        </w:tc>
        <w:tc>
          <w:tcPr>
            <w:tcW w:w="3396" w:type="dxa"/>
            <w:vAlign w:val="center"/>
          </w:tcPr>
          <w:p w:rsidR="00763C77" w:rsidRPr="00B22F72" w:rsidRDefault="004711CB" w:rsidP="00342C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2F72">
              <w:rPr>
                <w:rFonts w:ascii="Times New Roman" w:hAnsi="Times New Roman"/>
                <w:b/>
                <w:sz w:val="20"/>
                <w:szCs w:val="20"/>
              </w:rPr>
              <w:t>Формы и методы контроля и оценки</w:t>
            </w:r>
          </w:p>
        </w:tc>
      </w:tr>
      <w:tr w:rsidR="000302A3" w:rsidRPr="000302A3" w:rsidTr="00F754A4">
        <w:trPr>
          <w:jc w:val="center"/>
        </w:trPr>
        <w:tc>
          <w:tcPr>
            <w:tcW w:w="3115" w:type="dxa"/>
          </w:tcPr>
          <w:p w:rsidR="00DA484E" w:rsidRPr="00B22F72" w:rsidRDefault="004711CB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 xml:space="preserve">ОК 1. </w:t>
            </w:r>
          </w:p>
          <w:p w:rsidR="00763C77" w:rsidRPr="00B22F72" w:rsidRDefault="004711CB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Понимать сущность  и социальную значимость своей будущей профессии, проявлять к ней устойчивый интерес.</w:t>
            </w:r>
          </w:p>
        </w:tc>
        <w:tc>
          <w:tcPr>
            <w:tcW w:w="3969" w:type="dxa"/>
          </w:tcPr>
          <w:p w:rsidR="00C86708" w:rsidRPr="00B22F72" w:rsidRDefault="00C86708" w:rsidP="00C86708">
            <w:pPr>
              <w:spacing w:after="0" w:line="240" w:lineRule="auto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- демонстрация интереса к</w:t>
            </w:r>
          </w:p>
          <w:p w:rsidR="00763C77" w:rsidRPr="00B22F72" w:rsidRDefault="00C86708" w:rsidP="00C86708">
            <w:pPr>
              <w:spacing w:after="0" w:line="240" w:lineRule="auto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будущей профессии.</w:t>
            </w:r>
          </w:p>
        </w:tc>
        <w:tc>
          <w:tcPr>
            <w:tcW w:w="3396" w:type="dxa"/>
            <w:shd w:val="clear" w:color="auto" w:fill="auto"/>
          </w:tcPr>
          <w:p w:rsidR="00C86708" w:rsidRPr="00B22F72" w:rsidRDefault="00C86708" w:rsidP="00C86708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Экспертное наблюдение и оценка на</w:t>
            </w:r>
          </w:p>
          <w:p w:rsidR="00C86708" w:rsidRPr="00B22F72" w:rsidRDefault="00C86708" w:rsidP="00C86708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практических и лабораторных занятиях</w:t>
            </w:r>
          </w:p>
          <w:p w:rsidR="00C86708" w:rsidRPr="00B22F72" w:rsidRDefault="00C86708" w:rsidP="00C86708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при выполнении работ по учебной и</w:t>
            </w:r>
          </w:p>
          <w:p w:rsidR="00763C77" w:rsidRPr="00B22F72" w:rsidRDefault="00C86708" w:rsidP="00C86708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производственной практик</w:t>
            </w:r>
          </w:p>
        </w:tc>
      </w:tr>
      <w:tr w:rsidR="00C86708" w:rsidRPr="00C86708" w:rsidTr="00F754A4">
        <w:trPr>
          <w:jc w:val="center"/>
        </w:trPr>
        <w:tc>
          <w:tcPr>
            <w:tcW w:w="3115" w:type="dxa"/>
          </w:tcPr>
          <w:p w:rsidR="00C86708" w:rsidRPr="00B22F72" w:rsidRDefault="00C86708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ОК 2.</w:t>
            </w:r>
          </w:p>
          <w:p w:rsidR="00C86708" w:rsidRPr="00B22F72" w:rsidRDefault="00C86708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 xml:space="preserve"> Организовывать  собственную деятельность, исходя из цели и способов ее достижения, определенных руководителей.</w:t>
            </w:r>
          </w:p>
        </w:tc>
        <w:tc>
          <w:tcPr>
            <w:tcW w:w="3969" w:type="dxa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t>- обоснование выбора и применения методов и способов решения профессиональных задач в области разработки технологических процессов; - демонстрация эффективности и качества выполнения профессиональных задач. Устный экзамен Экспертное наблюдение и оценка на практических и лабораторных занятиях при выполнении работ по учебной и производственной практике</w:t>
            </w:r>
          </w:p>
        </w:tc>
        <w:tc>
          <w:tcPr>
            <w:tcW w:w="3396" w:type="dxa"/>
            <w:shd w:val="clear" w:color="auto" w:fill="auto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t>- обоснование выбора и применения методов и способов решения профессиональных задач в области разработки технологических процессов; - демонстрация эффективности и качества выполнения профессиональных задач. Устный экзамен Экспертное наблюдение и оценка на практических и лабораторных занятиях при выполнении работ по учебной и производственной практике</w:t>
            </w:r>
          </w:p>
        </w:tc>
      </w:tr>
      <w:tr w:rsidR="00C86708" w:rsidRPr="000302A3" w:rsidTr="00F754A4">
        <w:trPr>
          <w:jc w:val="center"/>
        </w:trPr>
        <w:tc>
          <w:tcPr>
            <w:tcW w:w="3115" w:type="dxa"/>
          </w:tcPr>
          <w:p w:rsidR="00C86708" w:rsidRPr="00B22F72" w:rsidRDefault="00C86708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 xml:space="preserve">ОК 3. </w:t>
            </w:r>
          </w:p>
          <w:p w:rsidR="00C86708" w:rsidRPr="00B22F72" w:rsidRDefault="00C86708" w:rsidP="0013356D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Анализировать рабочую ситуацию, осуществлять текущий и итоговый</w:t>
            </w:r>
          </w:p>
          <w:p w:rsidR="00C86708" w:rsidRPr="00B22F72" w:rsidRDefault="00C86708" w:rsidP="0013356D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контроль, оценку и коррекцию собственной деятельности, нести</w:t>
            </w:r>
          </w:p>
          <w:p w:rsidR="00C86708" w:rsidRPr="00B22F72" w:rsidRDefault="00C86708" w:rsidP="0013356D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lastRenderedPageBreak/>
              <w:t>ответственность за результаты своей работы.</w:t>
            </w:r>
          </w:p>
        </w:tc>
        <w:tc>
          <w:tcPr>
            <w:tcW w:w="3969" w:type="dxa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lastRenderedPageBreak/>
              <w:t xml:space="preserve">демонстрация способности принимать решения в стандартных и нестандартных ситуациях и нести за них ответственность. Экспертное наблюдение и оценка на практических и лабораторных занятиях при </w:t>
            </w:r>
            <w:r w:rsidRPr="00B22F72">
              <w:rPr>
                <w:rFonts w:ascii="Times New Roman" w:hAnsi="Times New Roman" w:cs="Times New Roman"/>
              </w:rPr>
              <w:lastRenderedPageBreak/>
              <w:t xml:space="preserve">выполнении работ по учебной и производственной практике </w:t>
            </w:r>
          </w:p>
        </w:tc>
        <w:tc>
          <w:tcPr>
            <w:tcW w:w="3396" w:type="dxa"/>
            <w:shd w:val="clear" w:color="auto" w:fill="auto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lastRenderedPageBreak/>
              <w:t xml:space="preserve">демонстрация способности принимать решения в стандартных и нестандартных ситуациях и нести за них ответственность. Экспертное наблюдение и оценка на </w:t>
            </w:r>
            <w:r w:rsidRPr="00B22F72">
              <w:rPr>
                <w:rFonts w:ascii="Times New Roman" w:hAnsi="Times New Roman" w:cs="Times New Roman"/>
              </w:rPr>
              <w:lastRenderedPageBreak/>
              <w:t xml:space="preserve">практических и лабораторных занятиях при выполнении работ по учебной и производственной практике </w:t>
            </w:r>
          </w:p>
        </w:tc>
      </w:tr>
      <w:tr w:rsidR="00C86708" w:rsidRPr="000302A3" w:rsidTr="00F754A4">
        <w:trPr>
          <w:jc w:val="center"/>
        </w:trPr>
        <w:tc>
          <w:tcPr>
            <w:tcW w:w="3115" w:type="dxa"/>
          </w:tcPr>
          <w:p w:rsidR="00C86708" w:rsidRPr="00B22F72" w:rsidRDefault="00C86708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ОК 4.</w:t>
            </w:r>
          </w:p>
          <w:p w:rsidR="00C86708" w:rsidRPr="00B22F72" w:rsidRDefault="00C86708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 xml:space="preserve"> Осуществлять поиск информации, необходимой для эффективного выполнения профессиональных задач.</w:t>
            </w:r>
          </w:p>
        </w:tc>
        <w:tc>
          <w:tcPr>
            <w:tcW w:w="3969" w:type="dxa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t xml:space="preserve">- нахождение и использование информации для эффективного выполнения профессиональных задач, профессионального и личностного развития. Экспертное наблюдение и оценка на практических и лабораторных занятиях при выполнении работ по учебной и производственной практике </w:t>
            </w:r>
          </w:p>
        </w:tc>
        <w:tc>
          <w:tcPr>
            <w:tcW w:w="3396" w:type="dxa"/>
            <w:shd w:val="clear" w:color="auto" w:fill="auto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t xml:space="preserve">- нахождение и использование информации для эффективного выполнения профессиональных задач, профессионального и личностного развития. Экспертное наблюдение и оценка на практических и лабораторных занятиях при выполнении работ по учебной и производственной практике </w:t>
            </w:r>
          </w:p>
        </w:tc>
      </w:tr>
      <w:tr w:rsidR="00C86708" w:rsidRPr="000302A3" w:rsidTr="00F754A4">
        <w:trPr>
          <w:jc w:val="center"/>
        </w:trPr>
        <w:tc>
          <w:tcPr>
            <w:tcW w:w="3115" w:type="dxa"/>
          </w:tcPr>
          <w:p w:rsidR="00C86708" w:rsidRPr="00B22F72" w:rsidRDefault="00C86708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 xml:space="preserve">ОК 5. </w:t>
            </w:r>
          </w:p>
          <w:p w:rsidR="00C86708" w:rsidRPr="00B22F72" w:rsidRDefault="00C86708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3969" w:type="dxa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t>демонстрация навыков использования информационно-коммуникационные технологии в профессиональной деятельности. Экспертное наблюдение и оценка на практических и лабораторных занятиях при выполнении работ по учебной и производственной практике</w:t>
            </w:r>
          </w:p>
        </w:tc>
        <w:tc>
          <w:tcPr>
            <w:tcW w:w="3396" w:type="dxa"/>
            <w:shd w:val="clear" w:color="auto" w:fill="auto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t>демонстрация навыков использования информационно-коммуникационные технологии в профессиональной деятельности. Экспертное наблюдение и оценка на практических и лабораторных занятиях при выполнении работ по учебной и производственной практике</w:t>
            </w:r>
          </w:p>
        </w:tc>
      </w:tr>
      <w:tr w:rsidR="00C86708" w:rsidRPr="000302A3" w:rsidTr="00F754A4">
        <w:trPr>
          <w:jc w:val="center"/>
        </w:trPr>
        <w:tc>
          <w:tcPr>
            <w:tcW w:w="3115" w:type="dxa"/>
          </w:tcPr>
          <w:p w:rsidR="00C86708" w:rsidRPr="00B22F72" w:rsidRDefault="00C86708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 xml:space="preserve">ОК 6. </w:t>
            </w:r>
          </w:p>
          <w:p w:rsidR="00C86708" w:rsidRPr="00B22F72" w:rsidRDefault="00C86708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 xml:space="preserve">Работать в команде, эффективно общаться с коллегами, руководством, клиентами.                                                                                                    </w:t>
            </w:r>
          </w:p>
        </w:tc>
        <w:tc>
          <w:tcPr>
            <w:tcW w:w="3969" w:type="dxa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t xml:space="preserve">- взаимодействие с обучающимися, преподавателями и мастерами в ходе обучения. Экспертное наблюдение и оценка на практических и лабораторных занятиях при выполнении работ по учебной и производственной практике </w:t>
            </w:r>
          </w:p>
        </w:tc>
        <w:tc>
          <w:tcPr>
            <w:tcW w:w="3396" w:type="dxa"/>
            <w:shd w:val="clear" w:color="auto" w:fill="auto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t xml:space="preserve">- взаимодействие с обучающимися, преподавателями и мастерами в ходе обучения. Экспертное наблюдение и оценка на практических и лабораторных занятиях при выполнении работ по учебной и производственной практике </w:t>
            </w:r>
          </w:p>
        </w:tc>
      </w:tr>
      <w:tr w:rsidR="00C86708" w:rsidRPr="000302A3" w:rsidTr="00F754A4">
        <w:trPr>
          <w:jc w:val="center"/>
        </w:trPr>
        <w:tc>
          <w:tcPr>
            <w:tcW w:w="3115" w:type="dxa"/>
          </w:tcPr>
          <w:p w:rsidR="00C86708" w:rsidRPr="00B22F72" w:rsidRDefault="00C86708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 xml:space="preserve">ОК 7. </w:t>
            </w:r>
          </w:p>
          <w:p w:rsidR="00C86708" w:rsidRPr="00B22F72" w:rsidRDefault="00C86708" w:rsidP="0013356D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Организовать собственную деятельность с соблюдением требований</w:t>
            </w:r>
          </w:p>
          <w:p w:rsidR="00C86708" w:rsidRPr="00B22F72" w:rsidRDefault="00C86708" w:rsidP="0013356D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охраны труда и экологической безопасности.</w:t>
            </w:r>
          </w:p>
        </w:tc>
        <w:tc>
          <w:tcPr>
            <w:tcW w:w="3969" w:type="dxa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t>- демонстрация соблюдения требований охраны труда и экологической безопасности. Экспертное наблюдение и оценка на практических и лабораторных занятиях при выполнении работ по учебной и производственной практике</w:t>
            </w:r>
          </w:p>
        </w:tc>
        <w:tc>
          <w:tcPr>
            <w:tcW w:w="3396" w:type="dxa"/>
            <w:shd w:val="clear" w:color="auto" w:fill="auto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t>- демонстрация соблюдения требований охраны труда и экологической безопасности. Экспертное наблюдение и оценка на практических и лабораторных занятиях при выполнении работ по учебной и производственной практике</w:t>
            </w:r>
          </w:p>
        </w:tc>
      </w:tr>
      <w:tr w:rsidR="00C86708" w:rsidRPr="000302A3" w:rsidTr="00F754A4">
        <w:trPr>
          <w:jc w:val="center"/>
        </w:trPr>
        <w:tc>
          <w:tcPr>
            <w:tcW w:w="3115" w:type="dxa"/>
          </w:tcPr>
          <w:p w:rsidR="00C86708" w:rsidRPr="00B22F72" w:rsidRDefault="00C86708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>ОК 8.</w:t>
            </w:r>
          </w:p>
          <w:p w:rsidR="00C86708" w:rsidRPr="00B22F72" w:rsidRDefault="00C86708" w:rsidP="00342CF7">
            <w:pPr>
              <w:spacing w:after="0" w:line="240" w:lineRule="auto"/>
              <w:ind w:right="-107"/>
              <w:rPr>
                <w:rFonts w:ascii="Times New Roman" w:hAnsi="Times New Roman"/>
              </w:rPr>
            </w:pPr>
            <w:r w:rsidRPr="00B22F72">
              <w:rPr>
                <w:rFonts w:ascii="Times New Roman" w:hAnsi="Times New Roman"/>
              </w:rPr>
              <w:t xml:space="preserve"> Исполнять воинскую обязанность, в том числе с применением полученных профессиональных знаний (для юношей).</w:t>
            </w:r>
          </w:p>
        </w:tc>
        <w:tc>
          <w:tcPr>
            <w:tcW w:w="3969" w:type="dxa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t xml:space="preserve">- демонстрация готовности к исполнению воинской обязанности. Экспертное наблюдение и оценка на практических и лабораторных занятиях при выполнении работ по учебной и </w:t>
            </w:r>
            <w:r w:rsidRPr="00B22F72">
              <w:rPr>
                <w:rFonts w:ascii="Times New Roman" w:hAnsi="Times New Roman" w:cs="Times New Roman"/>
              </w:rPr>
              <w:lastRenderedPageBreak/>
              <w:t xml:space="preserve">производственной практике </w:t>
            </w:r>
          </w:p>
        </w:tc>
        <w:tc>
          <w:tcPr>
            <w:tcW w:w="3396" w:type="dxa"/>
            <w:shd w:val="clear" w:color="auto" w:fill="auto"/>
          </w:tcPr>
          <w:p w:rsidR="00C86708" w:rsidRPr="00B22F72" w:rsidRDefault="00C86708">
            <w:pPr>
              <w:rPr>
                <w:rFonts w:ascii="Times New Roman" w:hAnsi="Times New Roman" w:cs="Times New Roman"/>
              </w:rPr>
            </w:pPr>
            <w:r w:rsidRPr="00B22F72">
              <w:rPr>
                <w:rFonts w:ascii="Times New Roman" w:hAnsi="Times New Roman" w:cs="Times New Roman"/>
              </w:rPr>
              <w:lastRenderedPageBreak/>
              <w:t xml:space="preserve">- демонстрация готовности к исполнению воинской обязанности. Экспертное наблюдение и оценка на практических и лабораторных занятиях при выполнении работ </w:t>
            </w:r>
            <w:r w:rsidRPr="00B22F72">
              <w:rPr>
                <w:rFonts w:ascii="Times New Roman" w:hAnsi="Times New Roman" w:cs="Times New Roman"/>
              </w:rPr>
              <w:lastRenderedPageBreak/>
              <w:t xml:space="preserve">по учебной и производственной практике </w:t>
            </w:r>
          </w:p>
        </w:tc>
      </w:tr>
    </w:tbl>
    <w:p w:rsidR="00D93EBF" w:rsidRPr="00F754A4" w:rsidRDefault="00D93EBF" w:rsidP="00F754A4">
      <w:pPr>
        <w:keepNext/>
        <w:keepLines/>
        <w:numPr>
          <w:ilvl w:val="0"/>
          <w:numId w:val="32"/>
        </w:numPr>
        <w:tabs>
          <w:tab w:val="left" w:pos="1258"/>
        </w:tabs>
        <w:spacing w:after="0" w:line="240" w:lineRule="auto"/>
        <w:ind w:left="-426" w:right="-284" w:firstLine="426"/>
        <w:jc w:val="both"/>
        <w:outlineLvl w:val="2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 w:rsidRPr="00F754A4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lastRenderedPageBreak/>
        <w:t>6.2 Организация государственной (итоговой) аттестации выпускников ОПОП по специальности 35.01.13 ТРАКТОРИСТ – МАШИНИСТ СЕЛЬСКОХОЗЯЙСТВЕННОГО ПРОИЗВОДСТВА</w:t>
      </w:r>
    </w:p>
    <w:p w:rsidR="00D93EBF" w:rsidRPr="00F754A4" w:rsidRDefault="00D93EBF" w:rsidP="00F754A4">
      <w:pPr>
        <w:spacing w:after="0" w:line="240" w:lineRule="auto"/>
        <w:ind w:left="-426" w:right="-284" w:firstLine="426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754A4">
        <w:rPr>
          <w:rFonts w:ascii="Times New Roman" w:eastAsia="Arial Unicode MS" w:hAnsi="Times New Roman" w:cs="Times New Roman"/>
          <w:sz w:val="24"/>
          <w:szCs w:val="24"/>
          <w:lang w:eastAsia="ru-RU"/>
        </w:rPr>
        <w:t>Государственная итоговая аттестация включает защиту выпускной квалификационной работы (письменной и практической части). Обязательные требования - соответствие тематики выпускной квалификационной работы содержанию одного или нескольких профессиональных модулей.</w:t>
      </w:r>
    </w:p>
    <w:p w:rsidR="00D93EBF" w:rsidRPr="00F754A4" w:rsidRDefault="00D93EBF" w:rsidP="00F754A4">
      <w:pPr>
        <w:spacing w:after="0" w:line="240" w:lineRule="auto"/>
        <w:ind w:left="-426" w:right="-284" w:firstLine="426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754A4">
        <w:rPr>
          <w:rFonts w:ascii="Times New Roman" w:eastAsia="Arial Unicode MS" w:hAnsi="Times New Roman" w:cs="Times New Roman"/>
          <w:sz w:val="24"/>
          <w:szCs w:val="24"/>
          <w:lang w:eastAsia="ru-RU"/>
        </w:rPr>
        <w:t>Государственная итоговая аттестация выпускника среднего профессионального образования является обязательной и осуществляется после освоения образовательной программы в полном объеме.</w:t>
      </w:r>
    </w:p>
    <w:p w:rsidR="00D93EBF" w:rsidRPr="00F754A4" w:rsidRDefault="00D93EBF" w:rsidP="00F754A4">
      <w:pPr>
        <w:spacing w:after="0" w:line="240" w:lineRule="auto"/>
        <w:ind w:left="-426" w:right="-284" w:firstLine="426"/>
        <w:jc w:val="both"/>
        <w:rPr>
          <w:rFonts w:ascii="Times New Roman" w:eastAsia="Arial Unicode MS" w:hAnsi="Times New Roman" w:cs="Times New Roman"/>
          <w:color w:val="FF0000"/>
          <w:sz w:val="24"/>
          <w:szCs w:val="24"/>
          <w:lang w:eastAsia="ru-RU"/>
        </w:rPr>
      </w:pPr>
      <w:r w:rsidRPr="00F754A4">
        <w:rPr>
          <w:rFonts w:ascii="Times New Roman" w:eastAsia="Arial Unicode MS" w:hAnsi="Times New Roman" w:cs="Times New Roman"/>
          <w:sz w:val="24"/>
          <w:szCs w:val="24"/>
          <w:lang w:eastAsia="ru-RU"/>
        </w:rPr>
        <w:t>Необходимым условием допуска к государственной итоговой аттестации является представление документов, подтверждающих освоение обучающимся компетенций при изучении им теоретического материала и прохождении учебной практики и производственной практики по каждому из основных видов профессиональной деятельности</w:t>
      </w:r>
      <w:r w:rsidRPr="00F754A4">
        <w:rPr>
          <w:rFonts w:ascii="Times New Roman" w:eastAsia="Arial Unicode MS" w:hAnsi="Times New Roman" w:cs="Times New Roman"/>
          <w:color w:val="FF0000"/>
          <w:sz w:val="24"/>
          <w:szCs w:val="24"/>
          <w:lang w:eastAsia="ru-RU"/>
        </w:rPr>
        <w:t>.</w:t>
      </w:r>
    </w:p>
    <w:p w:rsidR="00F754A4" w:rsidRDefault="00F754A4" w:rsidP="00F754A4">
      <w:pPr>
        <w:keepNext/>
        <w:keepLines/>
        <w:tabs>
          <w:tab w:val="left" w:pos="1273"/>
        </w:tabs>
        <w:spacing w:after="0" w:line="240" w:lineRule="auto"/>
        <w:ind w:left="-426" w:right="-284" w:firstLine="426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93EBF" w:rsidRPr="00F754A4" w:rsidRDefault="00D93EBF" w:rsidP="00F754A4">
      <w:pPr>
        <w:keepNext/>
        <w:keepLines/>
        <w:tabs>
          <w:tab w:val="left" w:pos="1273"/>
        </w:tabs>
        <w:spacing w:after="0" w:line="240" w:lineRule="auto"/>
        <w:ind w:left="-426" w:right="-284" w:firstLine="426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54A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6.3.Порядок выполнения и защиты выпускной квалификационной работы</w:t>
      </w:r>
    </w:p>
    <w:p w:rsidR="00D93EBF" w:rsidRPr="00F754A4" w:rsidRDefault="00D93EBF" w:rsidP="00F754A4">
      <w:pPr>
        <w:spacing w:after="0" w:line="240" w:lineRule="auto"/>
        <w:ind w:left="-426" w:right="-284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54A4">
        <w:rPr>
          <w:rFonts w:ascii="Times New Roman" w:eastAsia="Times New Roman" w:hAnsi="Times New Roman" w:cs="Times New Roman"/>
          <w:sz w:val="24"/>
          <w:szCs w:val="24"/>
        </w:rPr>
        <w:t>Выпускная практическая квалификационная работа предусматривает сложность ра</w:t>
      </w:r>
      <w:r w:rsidRPr="00F754A4">
        <w:rPr>
          <w:rFonts w:ascii="Times New Roman" w:eastAsia="Times New Roman" w:hAnsi="Times New Roman" w:cs="Times New Roman"/>
          <w:sz w:val="24"/>
          <w:szCs w:val="24"/>
        </w:rPr>
        <w:softHyphen/>
        <w:t>боты не ниже разряда по профессии рабочего, предусмотренного ФГОС</w:t>
      </w:r>
      <w:r w:rsidRPr="00F754A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.</w:t>
      </w:r>
    </w:p>
    <w:p w:rsidR="00D93EBF" w:rsidRPr="00F754A4" w:rsidRDefault="00D93EBF" w:rsidP="00F754A4">
      <w:pPr>
        <w:pStyle w:val="42"/>
        <w:shd w:val="clear" w:color="auto" w:fill="auto"/>
        <w:spacing w:line="240" w:lineRule="auto"/>
        <w:ind w:left="-426" w:right="-284" w:firstLine="426"/>
        <w:jc w:val="both"/>
        <w:rPr>
          <w:sz w:val="24"/>
          <w:szCs w:val="24"/>
        </w:rPr>
      </w:pPr>
      <w:r w:rsidRPr="00F754A4">
        <w:rPr>
          <w:sz w:val="24"/>
          <w:szCs w:val="24"/>
        </w:rPr>
        <w:t>Темы и задания для выпускных квалификационных работ разрабатываются и утверждаются директором техникума после предварительного положительного заключения специалистов - работодателей.</w:t>
      </w:r>
    </w:p>
    <w:p w:rsidR="00D93EBF" w:rsidRPr="00F754A4" w:rsidRDefault="00D93EBF" w:rsidP="00F754A4">
      <w:pPr>
        <w:pStyle w:val="42"/>
        <w:shd w:val="clear" w:color="auto" w:fill="auto"/>
        <w:spacing w:line="240" w:lineRule="auto"/>
        <w:ind w:left="-426" w:right="-284" w:firstLine="426"/>
        <w:jc w:val="both"/>
        <w:rPr>
          <w:sz w:val="24"/>
          <w:szCs w:val="24"/>
        </w:rPr>
      </w:pPr>
      <w:r w:rsidRPr="00F754A4">
        <w:rPr>
          <w:sz w:val="24"/>
          <w:szCs w:val="24"/>
        </w:rPr>
        <w:t>Обязательное требование к тематике выпускных работ - практик ориентированный характер и соответствие содержанию одного или нескольких профессиональных модулей.</w:t>
      </w:r>
    </w:p>
    <w:p w:rsidR="00D93EBF" w:rsidRPr="00F754A4" w:rsidRDefault="00D93EBF" w:rsidP="00F754A4">
      <w:pPr>
        <w:pStyle w:val="42"/>
        <w:shd w:val="clear" w:color="auto" w:fill="auto"/>
        <w:spacing w:line="240" w:lineRule="auto"/>
        <w:ind w:left="-426" w:right="-284" w:firstLine="426"/>
        <w:jc w:val="both"/>
        <w:rPr>
          <w:sz w:val="24"/>
          <w:szCs w:val="24"/>
        </w:rPr>
      </w:pPr>
      <w:r w:rsidRPr="00F754A4">
        <w:rPr>
          <w:sz w:val="24"/>
          <w:szCs w:val="24"/>
        </w:rPr>
        <w:t>Оценка качества освоения ОПОП осуществляется государственной аттестационной комиссией по результатам защиты выпускной квалификационной работы, промежуточных аттестационных испытаний и на основании документов,</w:t>
      </w:r>
    </w:p>
    <w:p w:rsidR="00D93EBF" w:rsidRPr="00F754A4" w:rsidRDefault="00D93EBF" w:rsidP="00F754A4">
      <w:pPr>
        <w:pStyle w:val="42"/>
        <w:shd w:val="clear" w:color="auto" w:fill="auto"/>
        <w:spacing w:line="240" w:lineRule="auto"/>
        <w:ind w:left="-426" w:right="-284" w:firstLine="426"/>
        <w:jc w:val="both"/>
        <w:rPr>
          <w:sz w:val="24"/>
          <w:szCs w:val="24"/>
        </w:rPr>
      </w:pPr>
      <w:r w:rsidRPr="00F754A4">
        <w:rPr>
          <w:sz w:val="24"/>
          <w:szCs w:val="24"/>
        </w:rPr>
        <w:t>подтверждающих освоение обучающимся компетенций.</w:t>
      </w:r>
    </w:p>
    <w:p w:rsidR="00D93EBF" w:rsidRPr="00F754A4" w:rsidRDefault="00D93EBF" w:rsidP="00F754A4">
      <w:pPr>
        <w:pStyle w:val="42"/>
        <w:shd w:val="clear" w:color="auto" w:fill="auto"/>
        <w:spacing w:line="240" w:lineRule="auto"/>
        <w:ind w:left="-426" w:right="-284" w:firstLine="426"/>
        <w:jc w:val="both"/>
        <w:rPr>
          <w:sz w:val="24"/>
          <w:szCs w:val="24"/>
        </w:rPr>
      </w:pPr>
      <w:r w:rsidRPr="00F754A4">
        <w:rPr>
          <w:sz w:val="24"/>
          <w:szCs w:val="24"/>
        </w:rPr>
        <w:t>Лицам, прошедшим соответствующее обучение в полном объёме и государственную итоговую аттестацию, выдаются документы установленного образца.</w:t>
      </w:r>
    </w:p>
    <w:p w:rsidR="00D93EBF" w:rsidRPr="00F754A4" w:rsidRDefault="00D93EBF" w:rsidP="00F754A4">
      <w:pPr>
        <w:spacing w:after="0" w:line="240" w:lineRule="auto"/>
        <w:ind w:left="-426" w:right="-284" w:firstLine="426"/>
        <w:jc w:val="both"/>
        <w:rPr>
          <w:rFonts w:ascii="Times New Roman" w:eastAsia="Arial Unicode MS" w:hAnsi="Times New Roman" w:cs="Times New Roman"/>
          <w:color w:val="FF0000"/>
          <w:sz w:val="24"/>
          <w:szCs w:val="24"/>
          <w:lang w:eastAsia="ru-RU"/>
        </w:rPr>
      </w:pPr>
    </w:p>
    <w:p w:rsidR="00763C77" w:rsidRPr="00F754A4" w:rsidRDefault="004711CB" w:rsidP="00F754A4">
      <w:pPr>
        <w:keepNext/>
        <w:keepLines/>
        <w:spacing w:after="0" w:line="240" w:lineRule="auto"/>
        <w:ind w:left="-426" w:right="-284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2" w:name="bookmark42"/>
      <w:r w:rsidRPr="00F754A4">
        <w:rPr>
          <w:rFonts w:ascii="Times New Roman" w:hAnsi="Times New Roman" w:cs="Times New Roman"/>
          <w:b/>
          <w:sz w:val="24"/>
          <w:szCs w:val="24"/>
        </w:rPr>
        <w:t>Примерная тематика выпускных квалификационных рабо</w:t>
      </w:r>
      <w:bookmarkEnd w:id="32"/>
      <w:r w:rsidRPr="00F754A4">
        <w:rPr>
          <w:rFonts w:ascii="Times New Roman" w:hAnsi="Times New Roman" w:cs="Times New Roman"/>
          <w:b/>
          <w:sz w:val="24"/>
          <w:szCs w:val="24"/>
        </w:rPr>
        <w:t>т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3" w:name="bookmark44"/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и техническое обслуживание шнековых транспортёров ТШ-70-12, ТШ-140-12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и ремонт соломотряса и копнителя комбайна "Енисей-1200"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и ремонт культиваторов КПС-4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и ремонт дисковых культиваторов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и ремонт измельчителя соломы ЗИС-2,0 "Kiwi"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и ремонт электрооборудования трактора МТЗ-82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и ремонт посевного комплекса «AGROMASTER»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машины для полива "Волжанка"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сенокосилки КРН-2,1А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охлаждения двигателя колёсных тракторов МТЗ-80 и МТЗ-82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и ремонт граблей ГКП-600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Смазочная система двигателя тракторов МТЗ-82, правила эксплуатации и ремонт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гидросистемы комбайна "Акрос-530"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Гидросистема тракторов МТЗ-80, МТЗ-82, правила эксплуатации и ремонт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и эксплуатация платформы-подборщика МСМ-100.72 комбайна "Дон-680"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сцепления тракторов марки МТЗ-80, МТЗ-82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и ремонт зернопогрузчика МЗС-90-20-01М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и ремонт граблей ГРП-810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и ремонт смесителя-кормораздатчика "Cormorant"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Коробка передач МТЗ-82, правила эксплуатации и ремонт</w:t>
      </w:r>
    </w:p>
    <w:p w:rsidR="000302A3" w:rsidRPr="00F754A4" w:rsidRDefault="000302A3" w:rsidP="00F754A4">
      <w:pPr>
        <w:numPr>
          <w:ilvl w:val="0"/>
          <w:numId w:val="30"/>
        </w:numPr>
        <w:spacing w:after="0" w:line="240" w:lineRule="auto"/>
        <w:ind w:left="-426" w:right="-284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техническое обслуживание системы охлаждения трактора ДТ-75М</w:t>
      </w:r>
    </w:p>
    <w:p w:rsidR="00F754A4" w:rsidRPr="00F754A4" w:rsidRDefault="000302A3" w:rsidP="00F754A4">
      <w:pPr>
        <w:keepNext/>
        <w:keepLines/>
        <w:numPr>
          <w:ilvl w:val="0"/>
          <w:numId w:val="30"/>
        </w:numPr>
        <w:spacing w:after="0" w:line="240" w:lineRule="auto"/>
        <w:ind w:left="-426" w:right="-284" w:firstLine="426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Устройство, правила эксплуатации разбрасывателя минеральных удобрений РА-900</w:t>
      </w:r>
      <w:r w:rsidR="00F754A4" w:rsidRPr="00F754A4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Устройство, техническое обслуживание и ремонт дисковых борон для обработки почвы</w:t>
      </w:r>
    </w:p>
    <w:p w:rsidR="00F754A4" w:rsidRPr="00F754A4" w:rsidRDefault="00F754A4" w:rsidP="00F754A4">
      <w:pPr>
        <w:keepNext/>
        <w:keepLines/>
        <w:numPr>
          <w:ilvl w:val="0"/>
          <w:numId w:val="30"/>
        </w:numPr>
        <w:spacing w:after="0" w:line="240" w:lineRule="auto"/>
        <w:ind w:left="-426" w:right="-284" w:firstLine="426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F754A4">
        <w:rPr>
          <w:rFonts w:ascii="Times New Roman" w:eastAsia="Times New Roman" w:hAnsi="Times New Roman" w:cs="Times New Roman"/>
          <w:bCs/>
          <w:sz w:val="24"/>
          <w:szCs w:val="24"/>
        </w:rPr>
        <w:t>Устройство, техническое обслуживание и ремонт граблей ГРП-810</w:t>
      </w:r>
    </w:p>
    <w:p w:rsidR="00F754A4" w:rsidRPr="00F754A4" w:rsidRDefault="00F754A4" w:rsidP="00F754A4">
      <w:pPr>
        <w:keepNext/>
        <w:keepLines/>
        <w:spacing w:after="246" w:line="240" w:lineRule="auto"/>
        <w:ind w:left="-426" w:right="-284" w:firstLine="426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754A4">
        <w:rPr>
          <w:rFonts w:ascii="Times New Roman" w:eastAsia="Times New Roman" w:hAnsi="Times New Roman" w:cs="Times New Roman"/>
          <w:bCs/>
          <w:sz w:val="24"/>
          <w:szCs w:val="24"/>
        </w:rPr>
        <w:t>-Устройство, техническое обслуживание и ремонт посевного комплекса «AGROMASTER»</w:t>
      </w:r>
    </w:p>
    <w:p w:rsidR="00F754A4" w:rsidRPr="00F754A4" w:rsidRDefault="00F754A4" w:rsidP="00F754A4">
      <w:pPr>
        <w:keepNext/>
        <w:keepLines/>
        <w:spacing w:after="246" w:line="240" w:lineRule="auto"/>
        <w:ind w:left="-426" w:right="-284" w:firstLine="426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754A4">
        <w:rPr>
          <w:rFonts w:ascii="Times New Roman" w:eastAsia="Times New Roman" w:hAnsi="Times New Roman" w:cs="Times New Roman"/>
          <w:bCs/>
          <w:sz w:val="24"/>
          <w:szCs w:val="24"/>
        </w:rPr>
        <w:t>-Устройство, техническое обслуживание и ремонт соломотряса и копнителя комбайна "Енисей-1200"</w:t>
      </w:r>
    </w:p>
    <w:p w:rsidR="00F754A4" w:rsidRPr="00F754A4" w:rsidRDefault="00F754A4" w:rsidP="00F754A4">
      <w:pPr>
        <w:keepNext/>
        <w:keepLines/>
        <w:spacing w:after="246" w:line="240" w:lineRule="auto"/>
        <w:ind w:left="-426" w:right="-284" w:firstLine="426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754A4">
        <w:rPr>
          <w:rFonts w:ascii="Times New Roman" w:eastAsia="Times New Roman" w:hAnsi="Times New Roman" w:cs="Times New Roman"/>
          <w:bCs/>
          <w:sz w:val="24"/>
          <w:szCs w:val="24"/>
        </w:rPr>
        <w:t>-Устройство, правила эксплуатации разбрасывателя минеральных удобрений РА-900</w:t>
      </w:r>
    </w:p>
    <w:p w:rsidR="00F754A4" w:rsidRPr="00F754A4" w:rsidRDefault="00F754A4" w:rsidP="00F754A4">
      <w:pPr>
        <w:keepNext/>
        <w:keepLines/>
        <w:spacing w:after="246" w:line="240" w:lineRule="auto"/>
        <w:ind w:left="-426" w:right="-284" w:firstLine="426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754A4">
        <w:rPr>
          <w:rFonts w:ascii="Times New Roman" w:eastAsia="Times New Roman" w:hAnsi="Times New Roman" w:cs="Times New Roman"/>
          <w:bCs/>
          <w:sz w:val="24"/>
          <w:szCs w:val="24"/>
        </w:rPr>
        <w:t>-Устройство, техническое обслуживание и ремонт дисковых культиваторов</w:t>
      </w:r>
    </w:p>
    <w:p w:rsidR="00F754A4" w:rsidRPr="00F754A4" w:rsidRDefault="00F754A4" w:rsidP="00F754A4">
      <w:pPr>
        <w:keepNext/>
        <w:keepLines/>
        <w:spacing w:after="246" w:line="240" w:lineRule="auto"/>
        <w:ind w:left="-426" w:right="-284" w:firstLine="426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754A4">
        <w:rPr>
          <w:rFonts w:ascii="Times New Roman" w:eastAsia="Times New Roman" w:hAnsi="Times New Roman" w:cs="Times New Roman"/>
          <w:bCs/>
          <w:sz w:val="24"/>
          <w:szCs w:val="24"/>
        </w:rPr>
        <w:t>-Устройство, техническое обслуживание системы охлаждения трактора ДТ-75М</w:t>
      </w:r>
    </w:p>
    <w:p w:rsidR="00F754A4" w:rsidRPr="00F754A4" w:rsidRDefault="00F754A4" w:rsidP="00F754A4">
      <w:pPr>
        <w:keepNext/>
        <w:keepLines/>
        <w:spacing w:after="246" w:line="240" w:lineRule="auto"/>
        <w:ind w:left="-426" w:right="-284" w:firstLine="426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754A4">
        <w:rPr>
          <w:rFonts w:ascii="Times New Roman" w:eastAsia="Times New Roman" w:hAnsi="Times New Roman" w:cs="Times New Roman"/>
          <w:bCs/>
          <w:sz w:val="24"/>
          <w:szCs w:val="24"/>
        </w:rPr>
        <w:t>-Гидросистема тракторов МТЗ-80, МТЗ-82, правила эксплуатации и ремонт</w:t>
      </w:r>
    </w:p>
    <w:p w:rsidR="00F754A4" w:rsidRPr="00F754A4" w:rsidRDefault="00F754A4" w:rsidP="00F754A4">
      <w:pPr>
        <w:keepNext/>
        <w:keepLines/>
        <w:spacing w:after="246" w:line="240" w:lineRule="auto"/>
        <w:ind w:left="-426" w:right="-284" w:firstLine="426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754A4">
        <w:rPr>
          <w:rFonts w:ascii="Times New Roman" w:eastAsia="Times New Roman" w:hAnsi="Times New Roman" w:cs="Times New Roman"/>
          <w:bCs/>
          <w:sz w:val="24"/>
          <w:szCs w:val="24"/>
        </w:rPr>
        <w:t>-Устройство, техническое обслуживание и ремонт системы питания трактора Т-150К .</w:t>
      </w:r>
    </w:p>
    <w:p w:rsidR="00F754A4" w:rsidRPr="00F754A4" w:rsidRDefault="00F754A4" w:rsidP="00F754A4">
      <w:pPr>
        <w:keepNext/>
        <w:keepLines/>
        <w:spacing w:after="246" w:line="240" w:lineRule="auto"/>
        <w:ind w:left="-426" w:right="-284" w:firstLine="426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754A4">
        <w:rPr>
          <w:rFonts w:ascii="Times New Roman" w:eastAsia="Times New Roman" w:hAnsi="Times New Roman" w:cs="Times New Roman"/>
          <w:bCs/>
          <w:sz w:val="24"/>
          <w:szCs w:val="24"/>
        </w:rPr>
        <w:t>-Устройство, техническое обслуживание и ремонт плуга ПЛН-5-35</w:t>
      </w:r>
    </w:p>
    <w:p w:rsidR="00F754A4" w:rsidRPr="00F754A4" w:rsidRDefault="00F754A4" w:rsidP="00F754A4">
      <w:pPr>
        <w:keepNext/>
        <w:keepLines/>
        <w:spacing w:after="246" w:line="240" w:lineRule="auto"/>
        <w:ind w:left="-426" w:right="-284" w:firstLine="426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754A4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-Устройство, техническое обслуживание и ремонт культиваторов КПС-4</w:t>
      </w:r>
    </w:p>
    <w:bookmarkEnd w:id="33"/>
    <w:p w:rsidR="006D1D1C" w:rsidRPr="006D1D1C" w:rsidRDefault="006D1D1C" w:rsidP="006D1D1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D1D1C" w:rsidRPr="006D1D1C" w:rsidRDefault="006D1D1C" w:rsidP="006D1D1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D1D1C" w:rsidRPr="006D1D1C" w:rsidRDefault="006D1D1C" w:rsidP="006D1D1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D1D1C" w:rsidRPr="006D1D1C" w:rsidRDefault="006D1D1C" w:rsidP="006D1D1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D1D1C" w:rsidRPr="006D1D1C" w:rsidRDefault="006D1D1C" w:rsidP="006D1D1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D1D1C" w:rsidRPr="006D1D1C" w:rsidRDefault="006D1D1C" w:rsidP="006D1D1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D1D1C" w:rsidRPr="006D1D1C" w:rsidRDefault="006D1D1C" w:rsidP="006D1D1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D1D1C" w:rsidRPr="006D1D1C" w:rsidRDefault="006D1D1C" w:rsidP="006D1D1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D1D1C" w:rsidRPr="006D1D1C" w:rsidRDefault="006D1D1C" w:rsidP="006D1D1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D1D1C" w:rsidRPr="006D1D1C" w:rsidRDefault="006D1D1C" w:rsidP="006D1D1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D1D1C" w:rsidRDefault="006D1D1C" w:rsidP="006D1D1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D1D1C" w:rsidRDefault="006D1D1C" w:rsidP="006D1D1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266AF" w:rsidRPr="006D1D1C" w:rsidRDefault="006D1D1C" w:rsidP="006D1D1C">
      <w:pPr>
        <w:tabs>
          <w:tab w:val="left" w:pos="8070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sectPr w:rsidR="00C266AF" w:rsidRPr="006D1D1C" w:rsidSect="00F16F3B">
      <w:footerReference w:type="even" r:id="rId18"/>
      <w:footerReference w:type="default" r:id="rId19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0DAD" w:rsidRDefault="00BF0DAD" w:rsidP="00763C77">
      <w:pPr>
        <w:spacing w:after="0" w:line="240" w:lineRule="auto"/>
      </w:pPr>
      <w:r>
        <w:separator/>
      </w:r>
    </w:p>
  </w:endnote>
  <w:endnote w:type="continuationSeparator" w:id="0">
    <w:p w:rsidR="00BF0DAD" w:rsidRDefault="00BF0DAD" w:rsidP="00763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NewRomanPS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9490603"/>
      <w:docPartObj>
        <w:docPartGallery w:val="Page Numbers (Bottom of Page)"/>
        <w:docPartUnique/>
      </w:docPartObj>
    </w:sdtPr>
    <w:sdtEndPr/>
    <w:sdtContent>
      <w:p w:rsidR="007C4D36" w:rsidRDefault="007C4D36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322B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7C4D36" w:rsidRDefault="007C4D36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76647411"/>
      <w:docPartObj>
        <w:docPartGallery w:val="Page Numbers (Bottom of Page)"/>
        <w:docPartUnique/>
      </w:docPartObj>
    </w:sdtPr>
    <w:sdtEndPr/>
    <w:sdtContent>
      <w:p w:rsidR="007C4D36" w:rsidRDefault="007C4D36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322B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7C4D36" w:rsidRDefault="007C4D36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4D36" w:rsidRDefault="007C4D36">
    <w:pPr>
      <w:pStyle w:val="af2"/>
      <w:jc w:val="right"/>
    </w:pPr>
  </w:p>
  <w:p w:rsidR="007C4D36" w:rsidRDefault="007C4D36">
    <w:pPr>
      <w:pStyle w:val="af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4D36" w:rsidRDefault="007C4D36">
    <w:pPr>
      <w:pStyle w:val="af2"/>
      <w:jc w:val="right"/>
    </w:pPr>
  </w:p>
  <w:p w:rsidR="007C4D36" w:rsidRDefault="007C4D36">
    <w:pPr>
      <w:pStyle w:val="af2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4D36" w:rsidRDefault="007C4D36">
    <w:pPr>
      <w:pStyle w:val="af2"/>
      <w:framePr w:wrap="around" w:vAnchor="text" w:hAnchor="margin" w:xAlign="right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separate"/>
    </w:r>
    <w:r w:rsidR="001C322B">
      <w:rPr>
        <w:rStyle w:val="afe"/>
        <w:noProof/>
      </w:rPr>
      <w:t>26</w:t>
    </w:r>
    <w:r>
      <w:rPr>
        <w:rStyle w:val="afe"/>
      </w:rPr>
      <w:fldChar w:fldCharType="end"/>
    </w:r>
  </w:p>
  <w:p w:rsidR="007C4D36" w:rsidRDefault="007C4D36">
    <w:pPr>
      <w:pStyle w:val="af2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4489202"/>
      <w:docPartObj>
        <w:docPartGallery w:val="Page Numbers (Bottom of Page)"/>
        <w:docPartUnique/>
      </w:docPartObj>
    </w:sdtPr>
    <w:sdtEndPr/>
    <w:sdtContent>
      <w:p w:rsidR="007C4D36" w:rsidRDefault="007C4D36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322B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:rsidR="007C4D36" w:rsidRDefault="007C4D36">
    <w:pPr>
      <w:pStyle w:val="af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0DAD" w:rsidRDefault="00BF0DAD" w:rsidP="00763C77">
      <w:pPr>
        <w:spacing w:after="0" w:line="240" w:lineRule="auto"/>
      </w:pPr>
      <w:r>
        <w:separator/>
      </w:r>
    </w:p>
  </w:footnote>
  <w:footnote w:type="continuationSeparator" w:id="0">
    <w:p w:rsidR="00BF0DAD" w:rsidRDefault="00BF0DAD" w:rsidP="00763C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4D36" w:rsidRDefault="007C4D36" w:rsidP="00737D9C">
    <w:pPr>
      <w:tabs>
        <w:tab w:val="left" w:pos="5910"/>
        <w:tab w:val="left" w:pos="6330"/>
        <w:tab w:val="left" w:pos="6810"/>
      </w:tabs>
      <w:spacing w:line="14" w:lineRule="auto"/>
      <w:rPr>
        <w:sz w:val="2"/>
        <w:szCs w:val="2"/>
      </w:rPr>
    </w:pPr>
    <w:r>
      <w:rPr>
        <w:noProof/>
        <w:lang w:eastAsia="ru-R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1134110</wp:posOffset>
          </wp:positionH>
          <wp:positionV relativeFrom="page">
            <wp:posOffset>2792730</wp:posOffset>
          </wp:positionV>
          <wp:extent cx="5292090" cy="5107305"/>
          <wp:effectExtent l="0" t="0" r="3810" b="0"/>
          <wp:wrapNone/>
          <wp:docPr id="5" name="Рисунок 1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Рисунок 1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92090" cy="5107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2"/>
        <w:szCs w:val="2"/>
      </w:rPr>
      <w:tab/>
    </w:r>
    <w:r>
      <w:rPr>
        <w:sz w:val="2"/>
        <w:szCs w:val="2"/>
      </w:rPr>
      <w:tab/>
    </w:r>
    <w:r>
      <w:rPr>
        <w:sz w:val="2"/>
        <w:szCs w:val="2"/>
      </w:rPr>
      <w:tab/>
      <w:t>т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2" w15:restartNumberingAfterBreak="0">
    <w:nsid w:val="00000016"/>
    <w:multiLevelType w:val="multilevel"/>
    <w:tmpl w:val="00000016"/>
    <w:lvl w:ilvl="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850"/>
        </w:tabs>
        <w:ind w:left="850" w:hanging="283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1417"/>
        </w:tabs>
        <w:ind w:left="1417" w:hanging="283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283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1984"/>
        </w:tabs>
        <w:ind w:left="1984" w:hanging="283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2268"/>
        </w:tabs>
        <w:ind w:left="2268" w:hanging="283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2551"/>
        </w:tabs>
        <w:ind w:left="2551" w:hanging="283"/>
      </w:pPr>
      <w:rPr>
        <w:rFonts w:ascii="Symbol" w:hAnsi="Symbol"/>
        <w:sz w:val="18"/>
      </w:rPr>
    </w:lvl>
  </w:abstractNum>
  <w:abstractNum w:abstractNumId="3" w15:restartNumberingAfterBreak="0">
    <w:nsid w:val="01315474"/>
    <w:multiLevelType w:val="multilevel"/>
    <w:tmpl w:val="4CF81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24A115E"/>
    <w:multiLevelType w:val="hybridMultilevel"/>
    <w:tmpl w:val="AEEE7512"/>
    <w:lvl w:ilvl="0" w:tplc="912CBAEE">
      <w:start w:val="1"/>
      <w:numFmt w:val="bullet"/>
      <w:lvlText w:val="ˉ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5" w15:restartNumberingAfterBreak="0">
    <w:nsid w:val="02E8361F"/>
    <w:multiLevelType w:val="hybridMultilevel"/>
    <w:tmpl w:val="985EB4D2"/>
    <w:lvl w:ilvl="0" w:tplc="04190001">
      <w:start w:val="1"/>
      <w:numFmt w:val="bullet"/>
      <w:lvlText w:val=""/>
      <w:lvlJc w:val="left"/>
      <w:pPr>
        <w:tabs>
          <w:tab w:val="num" w:pos="1044"/>
        </w:tabs>
        <w:ind w:left="1044" w:hanging="360"/>
      </w:pPr>
      <w:rPr>
        <w:rFonts w:ascii="Symbol" w:hAnsi="Symbol" w:hint="default"/>
      </w:rPr>
    </w:lvl>
    <w:lvl w:ilvl="1" w:tplc="A3322B70">
      <w:start w:val="1"/>
      <w:numFmt w:val="decimal"/>
      <w:lvlText w:val="%2."/>
      <w:lvlJc w:val="left"/>
      <w:pPr>
        <w:tabs>
          <w:tab w:val="num" w:pos="1764"/>
        </w:tabs>
        <w:ind w:left="1764" w:hanging="360"/>
      </w:pPr>
      <w:rPr>
        <w:rFonts w:hint="default"/>
        <w:b/>
      </w:rPr>
    </w:lvl>
    <w:lvl w:ilvl="2" w:tplc="04190005" w:tentative="1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04"/>
        </w:tabs>
        <w:ind w:left="32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24"/>
        </w:tabs>
        <w:ind w:left="39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44"/>
        </w:tabs>
        <w:ind w:left="46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64"/>
        </w:tabs>
        <w:ind w:left="53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84"/>
        </w:tabs>
        <w:ind w:left="60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04"/>
        </w:tabs>
        <w:ind w:left="6804" w:hanging="360"/>
      </w:pPr>
      <w:rPr>
        <w:rFonts w:ascii="Wingdings" w:hAnsi="Wingdings" w:hint="default"/>
      </w:rPr>
    </w:lvl>
  </w:abstractNum>
  <w:abstractNum w:abstractNumId="6" w15:restartNumberingAfterBreak="0">
    <w:nsid w:val="04706BD3"/>
    <w:multiLevelType w:val="hybridMultilevel"/>
    <w:tmpl w:val="089A7590"/>
    <w:lvl w:ilvl="0" w:tplc="912CBAEE">
      <w:start w:val="1"/>
      <w:numFmt w:val="bullet"/>
      <w:lvlText w:val="ˉ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5ED78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065068DD"/>
    <w:multiLevelType w:val="hybridMultilevel"/>
    <w:tmpl w:val="811234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651098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1D00BD"/>
    <w:multiLevelType w:val="hybridMultilevel"/>
    <w:tmpl w:val="F7922EAC"/>
    <w:lvl w:ilvl="0" w:tplc="74E25E9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9861455"/>
    <w:multiLevelType w:val="multilevel"/>
    <w:tmpl w:val="09861455"/>
    <w:lvl w:ilvl="0">
      <w:start w:val="1"/>
      <w:numFmt w:val="bullet"/>
      <w:lvlText w:val=""/>
      <w:lvlJc w:val="left"/>
      <w:pPr>
        <w:tabs>
          <w:tab w:val="left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left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2520"/>
        </w:tabs>
        <w:ind w:left="252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03E5EDA"/>
    <w:multiLevelType w:val="hybridMultilevel"/>
    <w:tmpl w:val="57B8C6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B613B4"/>
    <w:multiLevelType w:val="hybridMultilevel"/>
    <w:tmpl w:val="D9504998"/>
    <w:lvl w:ilvl="0" w:tplc="D046BBD6">
      <w:start w:val="1"/>
      <w:numFmt w:val="bullet"/>
      <w:lvlText w:val=""/>
      <w:lvlJc w:val="left"/>
      <w:pPr>
        <w:tabs>
          <w:tab w:val="num" w:pos="227"/>
        </w:tabs>
        <w:ind w:left="17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16196E34"/>
    <w:multiLevelType w:val="hybridMultilevel"/>
    <w:tmpl w:val="0C10259C"/>
    <w:lvl w:ilvl="0" w:tplc="D046BBD6">
      <w:start w:val="1"/>
      <w:numFmt w:val="bullet"/>
      <w:lvlText w:val=""/>
      <w:lvlJc w:val="left"/>
      <w:pPr>
        <w:tabs>
          <w:tab w:val="num" w:pos="47"/>
        </w:tabs>
        <w:ind w:left="-1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19A171FE"/>
    <w:multiLevelType w:val="hybridMultilevel"/>
    <w:tmpl w:val="F3E8A038"/>
    <w:lvl w:ilvl="0" w:tplc="74E25E9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A486AB4"/>
    <w:multiLevelType w:val="hybridMultilevel"/>
    <w:tmpl w:val="275C3FBE"/>
    <w:lvl w:ilvl="0" w:tplc="912CBAEE">
      <w:start w:val="1"/>
      <w:numFmt w:val="bullet"/>
      <w:lvlText w:val="ˉ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1D061E86"/>
    <w:multiLevelType w:val="hybridMultilevel"/>
    <w:tmpl w:val="714000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09C3C21"/>
    <w:multiLevelType w:val="hybridMultilevel"/>
    <w:tmpl w:val="53D6C2A4"/>
    <w:lvl w:ilvl="0" w:tplc="912CBAEE">
      <w:start w:val="1"/>
      <w:numFmt w:val="bullet"/>
      <w:lvlText w:val="ˉ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4517442"/>
    <w:multiLevelType w:val="hybridMultilevel"/>
    <w:tmpl w:val="8BFA6606"/>
    <w:lvl w:ilvl="0" w:tplc="6F2C4E08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73CB37E">
      <w:start w:val="1"/>
      <w:numFmt w:val="bullet"/>
      <w:lvlText w:val="o"/>
      <w:lvlJc w:val="left"/>
      <w:pPr>
        <w:ind w:left="11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EBA337A">
      <w:start w:val="1"/>
      <w:numFmt w:val="bullet"/>
      <w:lvlText w:val="▪"/>
      <w:lvlJc w:val="left"/>
      <w:pPr>
        <w:ind w:left="18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A9AEFD2">
      <w:start w:val="1"/>
      <w:numFmt w:val="bullet"/>
      <w:lvlText w:val="•"/>
      <w:lvlJc w:val="left"/>
      <w:pPr>
        <w:ind w:left="25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3227B84">
      <w:start w:val="1"/>
      <w:numFmt w:val="bullet"/>
      <w:lvlText w:val="o"/>
      <w:lvlJc w:val="left"/>
      <w:pPr>
        <w:ind w:left="32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76470F6">
      <w:start w:val="1"/>
      <w:numFmt w:val="bullet"/>
      <w:lvlText w:val="▪"/>
      <w:lvlJc w:val="left"/>
      <w:pPr>
        <w:ind w:left="39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B169F62">
      <w:start w:val="1"/>
      <w:numFmt w:val="bullet"/>
      <w:lvlText w:val="•"/>
      <w:lvlJc w:val="left"/>
      <w:pPr>
        <w:ind w:left="47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A6C108E">
      <w:start w:val="1"/>
      <w:numFmt w:val="bullet"/>
      <w:lvlText w:val="o"/>
      <w:lvlJc w:val="left"/>
      <w:pPr>
        <w:ind w:left="54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FEEBAD6">
      <w:start w:val="1"/>
      <w:numFmt w:val="bullet"/>
      <w:lvlText w:val="▪"/>
      <w:lvlJc w:val="left"/>
      <w:pPr>
        <w:ind w:left="61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94F7977"/>
    <w:multiLevelType w:val="hybridMultilevel"/>
    <w:tmpl w:val="3F0C37B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3322B7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B103DF8"/>
    <w:multiLevelType w:val="hybridMultilevel"/>
    <w:tmpl w:val="217E3FD8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2" w15:restartNumberingAfterBreak="0">
    <w:nsid w:val="2D880272"/>
    <w:multiLevelType w:val="hybridMultilevel"/>
    <w:tmpl w:val="DC6250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C66AF4"/>
    <w:multiLevelType w:val="hybridMultilevel"/>
    <w:tmpl w:val="BA3C280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33A165C3"/>
    <w:multiLevelType w:val="multilevel"/>
    <w:tmpl w:val="938036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 w15:restartNumberingAfterBreak="0">
    <w:nsid w:val="34684833"/>
    <w:multiLevelType w:val="multilevel"/>
    <w:tmpl w:val="3468483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6" w15:restartNumberingAfterBreak="0">
    <w:nsid w:val="364D555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3B7C56DA"/>
    <w:multiLevelType w:val="hybridMultilevel"/>
    <w:tmpl w:val="542A41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8B446C"/>
    <w:multiLevelType w:val="hybridMultilevel"/>
    <w:tmpl w:val="6220EE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F2A66B6"/>
    <w:multiLevelType w:val="hybridMultilevel"/>
    <w:tmpl w:val="3DE841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B71D22"/>
    <w:multiLevelType w:val="multilevel"/>
    <w:tmpl w:val="42B71D22"/>
    <w:lvl w:ilvl="0">
      <w:start w:val="1"/>
      <w:numFmt w:val="decimal"/>
      <w:lvlText w:val="%1."/>
      <w:lvlJc w:val="left"/>
      <w:pPr>
        <w:tabs>
          <w:tab w:val="left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1" w15:restartNumberingAfterBreak="0">
    <w:nsid w:val="446D3FD6"/>
    <w:multiLevelType w:val="hybridMultilevel"/>
    <w:tmpl w:val="4F4EE5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B328E9"/>
    <w:multiLevelType w:val="hybridMultilevel"/>
    <w:tmpl w:val="E4008FBA"/>
    <w:lvl w:ilvl="0" w:tplc="912CBAEE">
      <w:start w:val="1"/>
      <w:numFmt w:val="bullet"/>
      <w:lvlText w:val="ˉ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4CD83EDD"/>
    <w:multiLevelType w:val="hybridMultilevel"/>
    <w:tmpl w:val="EB9C83E8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4" w15:restartNumberingAfterBreak="0">
    <w:nsid w:val="4E427CAF"/>
    <w:multiLevelType w:val="hybridMultilevel"/>
    <w:tmpl w:val="37F4FF00"/>
    <w:lvl w:ilvl="0" w:tplc="912CBAEE">
      <w:start w:val="1"/>
      <w:numFmt w:val="bullet"/>
      <w:lvlText w:val="ˉ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4E4785D"/>
    <w:multiLevelType w:val="hybridMultilevel"/>
    <w:tmpl w:val="54E2C124"/>
    <w:lvl w:ilvl="0" w:tplc="912CBAEE">
      <w:start w:val="1"/>
      <w:numFmt w:val="bullet"/>
      <w:lvlText w:val="ˉ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57C85828"/>
    <w:multiLevelType w:val="hybridMultilevel"/>
    <w:tmpl w:val="9D38ECC4"/>
    <w:lvl w:ilvl="0" w:tplc="74E25E9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8421375"/>
    <w:multiLevelType w:val="multilevel"/>
    <w:tmpl w:val="0688EB6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38" w15:restartNumberingAfterBreak="0">
    <w:nsid w:val="655362D0"/>
    <w:multiLevelType w:val="multilevel"/>
    <w:tmpl w:val="655362D0"/>
    <w:lvl w:ilvl="0">
      <w:start w:val="1"/>
      <w:numFmt w:val="bullet"/>
      <w:lvlText w:val="-"/>
      <w:lvlJc w:val="left"/>
      <w:pPr>
        <w:ind w:left="424" w:hanging="140"/>
      </w:pPr>
      <w:rPr>
        <w:rFonts w:ascii="Times New Roman" w:eastAsia="Times New Roman" w:hAnsi="Times New Roman" w:hint="default"/>
        <w:b/>
        <w:w w:val="99"/>
      </w:rPr>
    </w:lvl>
    <w:lvl w:ilvl="1">
      <w:start w:val="1"/>
      <w:numFmt w:val="bullet"/>
      <w:lvlText w:val="•"/>
      <w:lvlJc w:val="left"/>
      <w:pPr>
        <w:ind w:left="1094" w:hanging="14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069" w:hanging="14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43" w:hanging="1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18" w:hanging="1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93" w:hanging="1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7" w:hanging="1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42" w:hanging="1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7" w:hanging="140"/>
      </w:pPr>
      <w:rPr>
        <w:rFonts w:hint="default"/>
      </w:rPr>
    </w:lvl>
  </w:abstractNum>
  <w:abstractNum w:abstractNumId="39" w15:restartNumberingAfterBreak="0">
    <w:nsid w:val="68317A63"/>
    <w:multiLevelType w:val="multilevel"/>
    <w:tmpl w:val="0082DB0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0" w15:restartNumberingAfterBreak="0">
    <w:nsid w:val="6AB44D17"/>
    <w:multiLevelType w:val="hybridMultilevel"/>
    <w:tmpl w:val="793425F2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1" w15:restartNumberingAfterBreak="0">
    <w:nsid w:val="6C71082D"/>
    <w:multiLevelType w:val="multilevel"/>
    <w:tmpl w:val="C912663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2806733"/>
    <w:multiLevelType w:val="hybridMultilevel"/>
    <w:tmpl w:val="9C38A89A"/>
    <w:lvl w:ilvl="0" w:tplc="9768F55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5213A86"/>
    <w:multiLevelType w:val="multilevel"/>
    <w:tmpl w:val="75213A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5"/>
      <w:numFmt w:val="decimal"/>
      <w:lvlText w:val="%4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4.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6BB348B"/>
    <w:multiLevelType w:val="multilevel"/>
    <w:tmpl w:val="0E820D8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5" w15:restartNumberingAfterBreak="0">
    <w:nsid w:val="7AE1550F"/>
    <w:multiLevelType w:val="multilevel"/>
    <w:tmpl w:val="D64EE54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6" w15:restartNumberingAfterBreak="0">
    <w:nsid w:val="7D0161E0"/>
    <w:multiLevelType w:val="hybridMultilevel"/>
    <w:tmpl w:val="564C0A80"/>
    <w:lvl w:ilvl="0" w:tplc="912CBAEE">
      <w:start w:val="1"/>
      <w:numFmt w:val="bullet"/>
      <w:lvlText w:val="ˉ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11"/>
  </w:num>
  <w:num w:numId="3">
    <w:abstractNumId w:val="25"/>
  </w:num>
  <w:num w:numId="4">
    <w:abstractNumId w:val="38"/>
  </w:num>
  <w:num w:numId="5">
    <w:abstractNumId w:val="30"/>
  </w:num>
  <w:num w:numId="6">
    <w:abstractNumId w:val="24"/>
  </w:num>
  <w:num w:numId="7">
    <w:abstractNumId w:val="23"/>
  </w:num>
  <w:num w:numId="8">
    <w:abstractNumId w:val="5"/>
  </w:num>
  <w:num w:numId="9">
    <w:abstractNumId w:val="20"/>
  </w:num>
  <w:num w:numId="10">
    <w:abstractNumId w:val="17"/>
  </w:num>
  <w:num w:numId="11">
    <w:abstractNumId w:val="0"/>
  </w:num>
  <w:num w:numId="12">
    <w:abstractNumId w:val="9"/>
  </w:num>
  <w:num w:numId="13">
    <w:abstractNumId w:val="7"/>
  </w:num>
  <w:num w:numId="14">
    <w:abstractNumId w:val="26"/>
  </w:num>
  <w:num w:numId="15">
    <w:abstractNumId w:val="33"/>
  </w:num>
  <w:num w:numId="16">
    <w:abstractNumId w:val="40"/>
  </w:num>
  <w:num w:numId="17">
    <w:abstractNumId w:val="21"/>
  </w:num>
  <w:num w:numId="18">
    <w:abstractNumId w:val="14"/>
  </w:num>
  <w:num w:numId="19">
    <w:abstractNumId w:val="13"/>
  </w:num>
  <w:num w:numId="20">
    <w:abstractNumId w:val="22"/>
  </w:num>
  <w:num w:numId="21">
    <w:abstractNumId w:val="12"/>
  </w:num>
  <w:num w:numId="22">
    <w:abstractNumId w:val="15"/>
  </w:num>
  <w:num w:numId="23">
    <w:abstractNumId w:val="36"/>
  </w:num>
  <w:num w:numId="24">
    <w:abstractNumId w:val="10"/>
  </w:num>
  <w:num w:numId="25">
    <w:abstractNumId w:val="1"/>
  </w:num>
  <w:num w:numId="26">
    <w:abstractNumId w:val="37"/>
  </w:num>
  <w:num w:numId="27">
    <w:abstractNumId w:val="42"/>
  </w:num>
  <w:num w:numId="28">
    <w:abstractNumId w:val="41"/>
  </w:num>
  <w:num w:numId="29">
    <w:abstractNumId w:val="19"/>
  </w:num>
  <w:num w:numId="30">
    <w:abstractNumId w:val="44"/>
  </w:num>
  <w:num w:numId="31">
    <w:abstractNumId w:val="45"/>
  </w:num>
  <w:num w:numId="32">
    <w:abstractNumId w:val="39"/>
  </w:num>
  <w:num w:numId="33">
    <w:abstractNumId w:val="2"/>
  </w:num>
  <w:num w:numId="34">
    <w:abstractNumId w:val="31"/>
  </w:num>
  <w:num w:numId="35">
    <w:abstractNumId w:val="8"/>
  </w:num>
  <w:num w:numId="36">
    <w:abstractNumId w:val="28"/>
  </w:num>
  <w:num w:numId="37">
    <w:abstractNumId w:val="27"/>
  </w:num>
  <w:num w:numId="38">
    <w:abstractNumId w:val="29"/>
  </w:num>
  <w:num w:numId="39">
    <w:abstractNumId w:val="46"/>
  </w:num>
  <w:num w:numId="40">
    <w:abstractNumId w:val="16"/>
  </w:num>
  <w:num w:numId="41">
    <w:abstractNumId w:val="34"/>
  </w:num>
  <w:num w:numId="42">
    <w:abstractNumId w:val="18"/>
  </w:num>
  <w:num w:numId="43">
    <w:abstractNumId w:val="32"/>
  </w:num>
  <w:num w:numId="44">
    <w:abstractNumId w:val="6"/>
  </w:num>
  <w:num w:numId="45">
    <w:abstractNumId w:val="35"/>
  </w:num>
  <w:num w:numId="46">
    <w:abstractNumId w:val="4"/>
  </w:num>
  <w:num w:numId="47">
    <w:abstractNumId w:val="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F6A3B"/>
    <w:rsid w:val="00000877"/>
    <w:rsid w:val="000008E3"/>
    <w:rsid w:val="000017E8"/>
    <w:rsid w:val="00012CC0"/>
    <w:rsid w:val="0001793A"/>
    <w:rsid w:val="0002038B"/>
    <w:rsid w:val="00021D1C"/>
    <w:rsid w:val="000302A3"/>
    <w:rsid w:val="00036086"/>
    <w:rsid w:val="00050412"/>
    <w:rsid w:val="00051708"/>
    <w:rsid w:val="000561A7"/>
    <w:rsid w:val="00064127"/>
    <w:rsid w:val="000677C1"/>
    <w:rsid w:val="00071BE7"/>
    <w:rsid w:val="00074BE7"/>
    <w:rsid w:val="00090453"/>
    <w:rsid w:val="000947CA"/>
    <w:rsid w:val="000956C3"/>
    <w:rsid w:val="00095942"/>
    <w:rsid w:val="000A060F"/>
    <w:rsid w:val="000A0858"/>
    <w:rsid w:val="000A2B06"/>
    <w:rsid w:val="000A4E89"/>
    <w:rsid w:val="000B796F"/>
    <w:rsid w:val="000C106E"/>
    <w:rsid w:val="000C68A3"/>
    <w:rsid w:val="000D211C"/>
    <w:rsid w:val="000D6871"/>
    <w:rsid w:val="000E2923"/>
    <w:rsid w:val="000E365E"/>
    <w:rsid w:val="000E58E0"/>
    <w:rsid w:val="000E5A01"/>
    <w:rsid w:val="000E7AD6"/>
    <w:rsid w:val="000F06BD"/>
    <w:rsid w:val="000F384E"/>
    <w:rsid w:val="00100D25"/>
    <w:rsid w:val="001033C6"/>
    <w:rsid w:val="001117C6"/>
    <w:rsid w:val="0011498E"/>
    <w:rsid w:val="0012120A"/>
    <w:rsid w:val="0013208A"/>
    <w:rsid w:val="0013356D"/>
    <w:rsid w:val="00133E00"/>
    <w:rsid w:val="00135EA9"/>
    <w:rsid w:val="00140554"/>
    <w:rsid w:val="00153F77"/>
    <w:rsid w:val="00161FA9"/>
    <w:rsid w:val="00165C0A"/>
    <w:rsid w:val="00175F3F"/>
    <w:rsid w:val="00180ABA"/>
    <w:rsid w:val="00182EC0"/>
    <w:rsid w:val="00183ED2"/>
    <w:rsid w:val="001A1248"/>
    <w:rsid w:val="001A4305"/>
    <w:rsid w:val="001A7A7F"/>
    <w:rsid w:val="001B3A46"/>
    <w:rsid w:val="001B6DA3"/>
    <w:rsid w:val="001C322B"/>
    <w:rsid w:val="001D4F03"/>
    <w:rsid w:val="001D6460"/>
    <w:rsid w:val="001E18E4"/>
    <w:rsid w:val="001E5D97"/>
    <w:rsid w:val="001E6BB2"/>
    <w:rsid w:val="00202ACC"/>
    <w:rsid w:val="00207C6F"/>
    <w:rsid w:val="0021172E"/>
    <w:rsid w:val="00212CDD"/>
    <w:rsid w:val="00216905"/>
    <w:rsid w:val="002174AC"/>
    <w:rsid w:val="00224CA4"/>
    <w:rsid w:val="00231594"/>
    <w:rsid w:val="00231719"/>
    <w:rsid w:val="00233930"/>
    <w:rsid w:val="002477EA"/>
    <w:rsid w:val="002548CF"/>
    <w:rsid w:val="00260AD3"/>
    <w:rsid w:val="00273E57"/>
    <w:rsid w:val="00277D43"/>
    <w:rsid w:val="002814F9"/>
    <w:rsid w:val="00283FCE"/>
    <w:rsid w:val="00285B3F"/>
    <w:rsid w:val="00286FFD"/>
    <w:rsid w:val="002A799A"/>
    <w:rsid w:val="002B510A"/>
    <w:rsid w:val="002B7720"/>
    <w:rsid w:val="002B795A"/>
    <w:rsid w:val="002D07CA"/>
    <w:rsid w:val="002D0CDA"/>
    <w:rsid w:val="002E1678"/>
    <w:rsid w:val="002F1757"/>
    <w:rsid w:val="002F4761"/>
    <w:rsid w:val="002F4CD7"/>
    <w:rsid w:val="002F7155"/>
    <w:rsid w:val="003037D5"/>
    <w:rsid w:val="003144CE"/>
    <w:rsid w:val="00317592"/>
    <w:rsid w:val="00334B0D"/>
    <w:rsid w:val="003360A7"/>
    <w:rsid w:val="00337E25"/>
    <w:rsid w:val="00341E3D"/>
    <w:rsid w:val="00342CF7"/>
    <w:rsid w:val="00344EA1"/>
    <w:rsid w:val="00346410"/>
    <w:rsid w:val="00351382"/>
    <w:rsid w:val="0035629D"/>
    <w:rsid w:val="00364F31"/>
    <w:rsid w:val="0037114D"/>
    <w:rsid w:val="00373AD4"/>
    <w:rsid w:val="00373EC8"/>
    <w:rsid w:val="00375A50"/>
    <w:rsid w:val="00390D1D"/>
    <w:rsid w:val="0039178E"/>
    <w:rsid w:val="003927A0"/>
    <w:rsid w:val="0039501B"/>
    <w:rsid w:val="003A6D93"/>
    <w:rsid w:val="003A7E47"/>
    <w:rsid w:val="003B2BB3"/>
    <w:rsid w:val="003B7D1B"/>
    <w:rsid w:val="003C0997"/>
    <w:rsid w:val="003C186B"/>
    <w:rsid w:val="003C6737"/>
    <w:rsid w:val="003E7D32"/>
    <w:rsid w:val="003F3E9D"/>
    <w:rsid w:val="003F6107"/>
    <w:rsid w:val="0040086C"/>
    <w:rsid w:val="00401155"/>
    <w:rsid w:val="004034DB"/>
    <w:rsid w:val="00403736"/>
    <w:rsid w:val="00403E97"/>
    <w:rsid w:val="00405564"/>
    <w:rsid w:val="0040718E"/>
    <w:rsid w:val="00407E46"/>
    <w:rsid w:val="004100E4"/>
    <w:rsid w:val="00410154"/>
    <w:rsid w:val="004227B3"/>
    <w:rsid w:val="00434DC3"/>
    <w:rsid w:val="0043733C"/>
    <w:rsid w:val="00442389"/>
    <w:rsid w:val="004426FA"/>
    <w:rsid w:val="004472BD"/>
    <w:rsid w:val="004515E2"/>
    <w:rsid w:val="004611A6"/>
    <w:rsid w:val="00465320"/>
    <w:rsid w:val="0046685A"/>
    <w:rsid w:val="004711CB"/>
    <w:rsid w:val="00471373"/>
    <w:rsid w:val="00472F07"/>
    <w:rsid w:val="004772D7"/>
    <w:rsid w:val="00484D2B"/>
    <w:rsid w:val="004854B0"/>
    <w:rsid w:val="00485782"/>
    <w:rsid w:val="004907C9"/>
    <w:rsid w:val="0049191F"/>
    <w:rsid w:val="004A054A"/>
    <w:rsid w:val="004A0F71"/>
    <w:rsid w:val="004B16B9"/>
    <w:rsid w:val="004B2FCB"/>
    <w:rsid w:val="004B7958"/>
    <w:rsid w:val="004C2F38"/>
    <w:rsid w:val="004C3A2D"/>
    <w:rsid w:val="004D4DFB"/>
    <w:rsid w:val="004E137C"/>
    <w:rsid w:val="004E229D"/>
    <w:rsid w:val="004E405D"/>
    <w:rsid w:val="004E518B"/>
    <w:rsid w:val="004F7E70"/>
    <w:rsid w:val="00503031"/>
    <w:rsid w:val="005074E7"/>
    <w:rsid w:val="0051014D"/>
    <w:rsid w:val="00511386"/>
    <w:rsid w:val="00520D58"/>
    <w:rsid w:val="005212D2"/>
    <w:rsid w:val="0052618A"/>
    <w:rsid w:val="00526B8D"/>
    <w:rsid w:val="00527FD9"/>
    <w:rsid w:val="005308BB"/>
    <w:rsid w:val="00532126"/>
    <w:rsid w:val="005325BA"/>
    <w:rsid w:val="0054047E"/>
    <w:rsid w:val="00550346"/>
    <w:rsid w:val="00553081"/>
    <w:rsid w:val="005540CA"/>
    <w:rsid w:val="00554ADB"/>
    <w:rsid w:val="00555FD7"/>
    <w:rsid w:val="0055674D"/>
    <w:rsid w:val="0056741C"/>
    <w:rsid w:val="00574BBF"/>
    <w:rsid w:val="0059192E"/>
    <w:rsid w:val="00592272"/>
    <w:rsid w:val="005A1745"/>
    <w:rsid w:val="005A4C34"/>
    <w:rsid w:val="005C5239"/>
    <w:rsid w:val="005C71E9"/>
    <w:rsid w:val="005D1429"/>
    <w:rsid w:val="005D303A"/>
    <w:rsid w:val="005D4C0B"/>
    <w:rsid w:val="005E1284"/>
    <w:rsid w:val="005E4FE3"/>
    <w:rsid w:val="005F32C6"/>
    <w:rsid w:val="005F390A"/>
    <w:rsid w:val="006011B2"/>
    <w:rsid w:val="0061519A"/>
    <w:rsid w:val="0062381B"/>
    <w:rsid w:val="00624609"/>
    <w:rsid w:val="0062632B"/>
    <w:rsid w:val="00633099"/>
    <w:rsid w:val="00660E00"/>
    <w:rsid w:val="006624CD"/>
    <w:rsid w:val="00663916"/>
    <w:rsid w:val="006678A6"/>
    <w:rsid w:val="00682D2B"/>
    <w:rsid w:val="006836F4"/>
    <w:rsid w:val="006869D0"/>
    <w:rsid w:val="006A1666"/>
    <w:rsid w:val="006A4736"/>
    <w:rsid w:val="006A4A6C"/>
    <w:rsid w:val="006C0C75"/>
    <w:rsid w:val="006C579D"/>
    <w:rsid w:val="006D1D1C"/>
    <w:rsid w:val="006D482D"/>
    <w:rsid w:val="006D4DE3"/>
    <w:rsid w:val="006E214A"/>
    <w:rsid w:val="006E4767"/>
    <w:rsid w:val="006E50DE"/>
    <w:rsid w:val="006E589A"/>
    <w:rsid w:val="006E6FB8"/>
    <w:rsid w:val="006F23F3"/>
    <w:rsid w:val="006F7E16"/>
    <w:rsid w:val="00702DD3"/>
    <w:rsid w:val="0070390B"/>
    <w:rsid w:val="00703B19"/>
    <w:rsid w:val="00705659"/>
    <w:rsid w:val="00707181"/>
    <w:rsid w:val="00720A8B"/>
    <w:rsid w:val="007213BA"/>
    <w:rsid w:val="007227C2"/>
    <w:rsid w:val="007261E2"/>
    <w:rsid w:val="00730089"/>
    <w:rsid w:val="00730C8A"/>
    <w:rsid w:val="007323FB"/>
    <w:rsid w:val="00734E08"/>
    <w:rsid w:val="00736276"/>
    <w:rsid w:val="00737D9C"/>
    <w:rsid w:val="00740207"/>
    <w:rsid w:val="00740E49"/>
    <w:rsid w:val="00742B89"/>
    <w:rsid w:val="007535EE"/>
    <w:rsid w:val="00756329"/>
    <w:rsid w:val="00761046"/>
    <w:rsid w:val="00763C77"/>
    <w:rsid w:val="00764882"/>
    <w:rsid w:val="00766722"/>
    <w:rsid w:val="007738E9"/>
    <w:rsid w:val="00777A4F"/>
    <w:rsid w:val="007807CD"/>
    <w:rsid w:val="00791877"/>
    <w:rsid w:val="007919E2"/>
    <w:rsid w:val="007938C1"/>
    <w:rsid w:val="00793E8C"/>
    <w:rsid w:val="00794977"/>
    <w:rsid w:val="00796AFB"/>
    <w:rsid w:val="007A14EB"/>
    <w:rsid w:val="007A5A93"/>
    <w:rsid w:val="007A6879"/>
    <w:rsid w:val="007B17A8"/>
    <w:rsid w:val="007B503A"/>
    <w:rsid w:val="007B55D3"/>
    <w:rsid w:val="007B62A6"/>
    <w:rsid w:val="007B6BB4"/>
    <w:rsid w:val="007C1C9D"/>
    <w:rsid w:val="007C30B0"/>
    <w:rsid w:val="007C4D36"/>
    <w:rsid w:val="007D1C54"/>
    <w:rsid w:val="007E3D9B"/>
    <w:rsid w:val="007E41B9"/>
    <w:rsid w:val="007E786C"/>
    <w:rsid w:val="007F14C4"/>
    <w:rsid w:val="007F4331"/>
    <w:rsid w:val="00800AA4"/>
    <w:rsid w:val="0080597D"/>
    <w:rsid w:val="00807372"/>
    <w:rsid w:val="008204FA"/>
    <w:rsid w:val="0082405C"/>
    <w:rsid w:val="0082421D"/>
    <w:rsid w:val="00826D4C"/>
    <w:rsid w:val="00832E5D"/>
    <w:rsid w:val="00834B36"/>
    <w:rsid w:val="00835EC3"/>
    <w:rsid w:val="0083679D"/>
    <w:rsid w:val="00845C57"/>
    <w:rsid w:val="008568D7"/>
    <w:rsid w:val="008648AC"/>
    <w:rsid w:val="00865590"/>
    <w:rsid w:val="0087326C"/>
    <w:rsid w:val="00883868"/>
    <w:rsid w:val="00887FBC"/>
    <w:rsid w:val="008930FA"/>
    <w:rsid w:val="00894DFB"/>
    <w:rsid w:val="008972A2"/>
    <w:rsid w:val="008A082E"/>
    <w:rsid w:val="008A167A"/>
    <w:rsid w:val="008A1D32"/>
    <w:rsid w:val="008A608B"/>
    <w:rsid w:val="008B428E"/>
    <w:rsid w:val="008B531B"/>
    <w:rsid w:val="008C5EC4"/>
    <w:rsid w:val="008C613A"/>
    <w:rsid w:val="008D6104"/>
    <w:rsid w:val="008E674B"/>
    <w:rsid w:val="008E7844"/>
    <w:rsid w:val="008F27EA"/>
    <w:rsid w:val="008F35D0"/>
    <w:rsid w:val="008F4658"/>
    <w:rsid w:val="009006E6"/>
    <w:rsid w:val="009021C9"/>
    <w:rsid w:val="00903441"/>
    <w:rsid w:val="009159A0"/>
    <w:rsid w:val="00916338"/>
    <w:rsid w:val="00920462"/>
    <w:rsid w:val="0092367B"/>
    <w:rsid w:val="0093018F"/>
    <w:rsid w:val="0093179E"/>
    <w:rsid w:val="009327D8"/>
    <w:rsid w:val="00932C7C"/>
    <w:rsid w:val="00933CF0"/>
    <w:rsid w:val="0093535C"/>
    <w:rsid w:val="00941CA1"/>
    <w:rsid w:val="00951E12"/>
    <w:rsid w:val="00953849"/>
    <w:rsid w:val="00953D9D"/>
    <w:rsid w:val="00954AF2"/>
    <w:rsid w:val="009573FD"/>
    <w:rsid w:val="00961173"/>
    <w:rsid w:val="009625F7"/>
    <w:rsid w:val="00963BB5"/>
    <w:rsid w:val="00963D74"/>
    <w:rsid w:val="0097656A"/>
    <w:rsid w:val="009818A5"/>
    <w:rsid w:val="009942C8"/>
    <w:rsid w:val="009947DB"/>
    <w:rsid w:val="00994B56"/>
    <w:rsid w:val="009A3E2E"/>
    <w:rsid w:val="009A3EAF"/>
    <w:rsid w:val="009B301F"/>
    <w:rsid w:val="009B56E3"/>
    <w:rsid w:val="009B724B"/>
    <w:rsid w:val="009F0755"/>
    <w:rsid w:val="009F762D"/>
    <w:rsid w:val="00A001E5"/>
    <w:rsid w:val="00A017F0"/>
    <w:rsid w:val="00A03CC0"/>
    <w:rsid w:val="00A071F1"/>
    <w:rsid w:val="00A1033B"/>
    <w:rsid w:val="00A10C61"/>
    <w:rsid w:val="00A12115"/>
    <w:rsid w:val="00A2064E"/>
    <w:rsid w:val="00A221A5"/>
    <w:rsid w:val="00A26554"/>
    <w:rsid w:val="00A33D43"/>
    <w:rsid w:val="00A35054"/>
    <w:rsid w:val="00A36827"/>
    <w:rsid w:val="00A472A8"/>
    <w:rsid w:val="00A53610"/>
    <w:rsid w:val="00A6001A"/>
    <w:rsid w:val="00A60355"/>
    <w:rsid w:val="00A73CEA"/>
    <w:rsid w:val="00A73FF1"/>
    <w:rsid w:val="00A75AC7"/>
    <w:rsid w:val="00A761B0"/>
    <w:rsid w:val="00A76D54"/>
    <w:rsid w:val="00A77F94"/>
    <w:rsid w:val="00A83FE7"/>
    <w:rsid w:val="00A84DB3"/>
    <w:rsid w:val="00A9023C"/>
    <w:rsid w:val="00A93EBD"/>
    <w:rsid w:val="00A96F6C"/>
    <w:rsid w:val="00AA1078"/>
    <w:rsid w:val="00AB0CCF"/>
    <w:rsid w:val="00AB2823"/>
    <w:rsid w:val="00AB3A90"/>
    <w:rsid w:val="00AB525D"/>
    <w:rsid w:val="00AC2CF5"/>
    <w:rsid w:val="00AC5698"/>
    <w:rsid w:val="00AC7C68"/>
    <w:rsid w:val="00AD249F"/>
    <w:rsid w:val="00AD3E99"/>
    <w:rsid w:val="00AE6738"/>
    <w:rsid w:val="00AE7D22"/>
    <w:rsid w:val="00AF4718"/>
    <w:rsid w:val="00AF49EB"/>
    <w:rsid w:val="00B00F72"/>
    <w:rsid w:val="00B0699F"/>
    <w:rsid w:val="00B1570A"/>
    <w:rsid w:val="00B2092A"/>
    <w:rsid w:val="00B219EF"/>
    <w:rsid w:val="00B227E3"/>
    <w:rsid w:val="00B22F72"/>
    <w:rsid w:val="00B26487"/>
    <w:rsid w:val="00B27A8C"/>
    <w:rsid w:val="00B31FE7"/>
    <w:rsid w:val="00B33668"/>
    <w:rsid w:val="00B410BB"/>
    <w:rsid w:val="00B62C62"/>
    <w:rsid w:val="00B630BE"/>
    <w:rsid w:val="00B65167"/>
    <w:rsid w:val="00B73A8B"/>
    <w:rsid w:val="00B76089"/>
    <w:rsid w:val="00B81125"/>
    <w:rsid w:val="00B85099"/>
    <w:rsid w:val="00B90C20"/>
    <w:rsid w:val="00B91959"/>
    <w:rsid w:val="00BA45C1"/>
    <w:rsid w:val="00BB2AB4"/>
    <w:rsid w:val="00BB5C20"/>
    <w:rsid w:val="00BB7266"/>
    <w:rsid w:val="00BD290D"/>
    <w:rsid w:val="00BD7DC3"/>
    <w:rsid w:val="00BE014A"/>
    <w:rsid w:val="00BE6453"/>
    <w:rsid w:val="00BE6647"/>
    <w:rsid w:val="00BE6889"/>
    <w:rsid w:val="00BF0DAD"/>
    <w:rsid w:val="00BF5770"/>
    <w:rsid w:val="00BF7BDE"/>
    <w:rsid w:val="00C01024"/>
    <w:rsid w:val="00C05846"/>
    <w:rsid w:val="00C2133A"/>
    <w:rsid w:val="00C24850"/>
    <w:rsid w:val="00C26299"/>
    <w:rsid w:val="00C266AF"/>
    <w:rsid w:val="00C314A7"/>
    <w:rsid w:val="00C31980"/>
    <w:rsid w:val="00C31E66"/>
    <w:rsid w:val="00C36065"/>
    <w:rsid w:val="00C373E2"/>
    <w:rsid w:val="00C4345F"/>
    <w:rsid w:val="00C501A1"/>
    <w:rsid w:val="00C5305A"/>
    <w:rsid w:val="00C53766"/>
    <w:rsid w:val="00C60D8B"/>
    <w:rsid w:val="00C77FC2"/>
    <w:rsid w:val="00C81273"/>
    <w:rsid w:val="00C84058"/>
    <w:rsid w:val="00C84151"/>
    <w:rsid w:val="00C86708"/>
    <w:rsid w:val="00C93E7B"/>
    <w:rsid w:val="00C962D6"/>
    <w:rsid w:val="00CB0C1D"/>
    <w:rsid w:val="00CB3260"/>
    <w:rsid w:val="00CC1614"/>
    <w:rsid w:val="00CC1CAD"/>
    <w:rsid w:val="00CC334A"/>
    <w:rsid w:val="00CD0291"/>
    <w:rsid w:val="00CD5A7B"/>
    <w:rsid w:val="00CE4F21"/>
    <w:rsid w:val="00CE506B"/>
    <w:rsid w:val="00CE5EA8"/>
    <w:rsid w:val="00CF03A5"/>
    <w:rsid w:val="00CF1F1A"/>
    <w:rsid w:val="00CF3EAC"/>
    <w:rsid w:val="00CF6116"/>
    <w:rsid w:val="00D01BEB"/>
    <w:rsid w:val="00D02BFE"/>
    <w:rsid w:val="00D030DE"/>
    <w:rsid w:val="00D05BB4"/>
    <w:rsid w:val="00D07087"/>
    <w:rsid w:val="00D10ECF"/>
    <w:rsid w:val="00D11E81"/>
    <w:rsid w:val="00D129EE"/>
    <w:rsid w:val="00D15D9E"/>
    <w:rsid w:val="00D20F6D"/>
    <w:rsid w:val="00D30A1A"/>
    <w:rsid w:val="00D323D7"/>
    <w:rsid w:val="00D32EA7"/>
    <w:rsid w:val="00D33401"/>
    <w:rsid w:val="00D466F5"/>
    <w:rsid w:val="00D526B4"/>
    <w:rsid w:val="00D6302E"/>
    <w:rsid w:val="00D75CF1"/>
    <w:rsid w:val="00D76D08"/>
    <w:rsid w:val="00D83F35"/>
    <w:rsid w:val="00D8636E"/>
    <w:rsid w:val="00D903E9"/>
    <w:rsid w:val="00D91893"/>
    <w:rsid w:val="00D93EBF"/>
    <w:rsid w:val="00D95880"/>
    <w:rsid w:val="00D95E49"/>
    <w:rsid w:val="00DA074F"/>
    <w:rsid w:val="00DA3F81"/>
    <w:rsid w:val="00DA484E"/>
    <w:rsid w:val="00DB5220"/>
    <w:rsid w:val="00DB5BD2"/>
    <w:rsid w:val="00DC5C04"/>
    <w:rsid w:val="00DD0275"/>
    <w:rsid w:val="00DD1538"/>
    <w:rsid w:val="00DD202D"/>
    <w:rsid w:val="00DD374E"/>
    <w:rsid w:val="00DD4611"/>
    <w:rsid w:val="00DD76BC"/>
    <w:rsid w:val="00DF77E8"/>
    <w:rsid w:val="00E0692B"/>
    <w:rsid w:val="00E11D32"/>
    <w:rsid w:val="00E1319E"/>
    <w:rsid w:val="00E200BA"/>
    <w:rsid w:val="00E200F8"/>
    <w:rsid w:val="00E2371C"/>
    <w:rsid w:val="00E24210"/>
    <w:rsid w:val="00E3645C"/>
    <w:rsid w:val="00E41C44"/>
    <w:rsid w:val="00E41D53"/>
    <w:rsid w:val="00E43D40"/>
    <w:rsid w:val="00E56016"/>
    <w:rsid w:val="00E66FF6"/>
    <w:rsid w:val="00E72E3C"/>
    <w:rsid w:val="00E74B3C"/>
    <w:rsid w:val="00E80EA8"/>
    <w:rsid w:val="00E810B7"/>
    <w:rsid w:val="00E82127"/>
    <w:rsid w:val="00E838EF"/>
    <w:rsid w:val="00E8640C"/>
    <w:rsid w:val="00E86D27"/>
    <w:rsid w:val="00EA3AF8"/>
    <w:rsid w:val="00EA5DF8"/>
    <w:rsid w:val="00EA795D"/>
    <w:rsid w:val="00EB1F01"/>
    <w:rsid w:val="00EB28E9"/>
    <w:rsid w:val="00EB4BE6"/>
    <w:rsid w:val="00EB4C75"/>
    <w:rsid w:val="00EC035F"/>
    <w:rsid w:val="00EC68CF"/>
    <w:rsid w:val="00EC6C0D"/>
    <w:rsid w:val="00ED025C"/>
    <w:rsid w:val="00ED3762"/>
    <w:rsid w:val="00ED3DF2"/>
    <w:rsid w:val="00ED4EF6"/>
    <w:rsid w:val="00ED56C6"/>
    <w:rsid w:val="00ED6CA5"/>
    <w:rsid w:val="00EE0090"/>
    <w:rsid w:val="00EE44D1"/>
    <w:rsid w:val="00EE557E"/>
    <w:rsid w:val="00EE6689"/>
    <w:rsid w:val="00EF0231"/>
    <w:rsid w:val="00EF0DFE"/>
    <w:rsid w:val="00EF43FF"/>
    <w:rsid w:val="00F02DF7"/>
    <w:rsid w:val="00F031DA"/>
    <w:rsid w:val="00F03608"/>
    <w:rsid w:val="00F10078"/>
    <w:rsid w:val="00F110C1"/>
    <w:rsid w:val="00F1460B"/>
    <w:rsid w:val="00F16F3B"/>
    <w:rsid w:val="00F238CB"/>
    <w:rsid w:val="00F243B5"/>
    <w:rsid w:val="00F31B28"/>
    <w:rsid w:val="00F332CB"/>
    <w:rsid w:val="00F4615C"/>
    <w:rsid w:val="00F51F27"/>
    <w:rsid w:val="00F53616"/>
    <w:rsid w:val="00F56F3C"/>
    <w:rsid w:val="00F57C8C"/>
    <w:rsid w:val="00F605B7"/>
    <w:rsid w:val="00F60702"/>
    <w:rsid w:val="00F64308"/>
    <w:rsid w:val="00F66175"/>
    <w:rsid w:val="00F67598"/>
    <w:rsid w:val="00F754A4"/>
    <w:rsid w:val="00F84B88"/>
    <w:rsid w:val="00FB0945"/>
    <w:rsid w:val="00FB3466"/>
    <w:rsid w:val="00FC3364"/>
    <w:rsid w:val="00FC5748"/>
    <w:rsid w:val="00FC5A15"/>
    <w:rsid w:val="00FC5CE2"/>
    <w:rsid w:val="00FC7005"/>
    <w:rsid w:val="00FD72B4"/>
    <w:rsid w:val="00FE3C2B"/>
    <w:rsid w:val="00FE48CE"/>
    <w:rsid w:val="00FE5120"/>
    <w:rsid w:val="00FF6A3B"/>
    <w:rsid w:val="23075FA7"/>
    <w:rsid w:val="3DF655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5:docId w15:val="{B18C39A9-A74E-4A07-918E-553543936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semiHidden="1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uiPriority="0"/>
    <w:lsdException w:name="endnote text" w:uiPriority="0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3" w:uiPriority="0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/>
    <w:lsdException w:name="Body Text Indent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uiPriority="0"/>
    <w:lsdException w:name="Body Text Indent 3" w:uiPriority="0"/>
    <w:lsdException w:name="Block Text" w:uiPriority="0"/>
    <w:lsdException w:name="Hyperlink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0F6D"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63C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63C7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63C7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763C7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763C7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763C7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763C7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3C7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763C7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763C7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Body Text 2"/>
    <w:basedOn w:val="a"/>
    <w:link w:val="22"/>
    <w:rsid w:val="00763C7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31">
    <w:name w:val="Body Text Indent 3"/>
    <w:basedOn w:val="a"/>
    <w:link w:val="32"/>
    <w:rsid w:val="00763C7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a5">
    <w:name w:val="endnote text"/>
    <w:basedOn w:val="a"/>
    <w:link w:val="a6"/>
    <w:rsid w:val="00763C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caption"/>
    <w:basedOn w:val="a"/>
    <w:next w:val="a"/>
    <w:uiPriority w:val="35"/>
    <w:semiHidden/>
    <w:unhideWhenUsed/>
    <w:qFormat/>
    <w:rsid w:val="00763C7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8">
    <w:name w:val="footnote text"/>
    <w:basedOn w:val="a"/>
    <w:link w:val="a9"/>
    <w:semiHidden/>
    <w:rsid w:val="00763C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763C77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Body Text"/>
    <w:basedOn w:val="a"/>
    <w:link w:val="ad"/>
    <w:unhideWhenUsed/>
    <w:rsid w:val="00763C77"/>
    <w:pPr>
      <w:spacing w:after="120"/>
    </w:pPr>
  </w:style>
  <w:style w:type="paragraph" w:styleId="ae">
    <w:name w:val="Body Text Indent"/>
    <w:basedOn w:val="a"/>
    <w:link w:val="af"/>
    <w:unhideWhenUsed/>
    <w:rsid w:val="00763C77"/>
    <w:pPr>
      <w:spacing w:after="120"/>
      <w:ind w:left="283"/>
    </w:pPr>
  </w:style>
  <w:style w:type="paragraph" w:styleId="af0">
    <w:name w:val="Title"/>
    <w:basedOn w:val="a"/>
    <w:next w:val="a"/>
    <w:link w:val="af1"/>
    <w:uiPriority w:val="10"/>
    <w:qFormat/>
    <w:rsid w:val="00763C7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2">
    <w:name w:val="footer"/>
    <w:basedOn w:val="a"/>
    <w:link w:val="af3"/>
    <w:uiPriority w:val="99"/>
    <w:unhideWhenUsed/>
    <w:rsid w:val="00763C77"/>
    <w:pPr>
      <w:tabs>
        <w:tab w:val="center" w:pos="4677"/>
        <w:tab w:val="right" w:pos="9355"/>
      </w:tabs>
      <w:spacing w:after="0" w:line="240" w:lineRule="auto"/>
    </w:pPr>
  </w:style>
  <w:style w:type="paragraph" w:styleId="af4">
    <w:name w:val="List"/>
    <w:basedOn w:val="a"/>
    <w:rsid w:val="00763C77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Normal (Web)"/>
    <w:basedOn w:val="a"/>
    <w:unhideWhenUsed/>
    <w:qFormat/>
    <w:rsid w:val="00763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763C7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Subtitle"/>
    <w:basedOn w:val="a"/>
    <w:next w:val="a"/>
    <w:link w:val="af7"/>
    <w:uiPriority w:val="11"/>
    <w:qFormat/>
    <w:rsid w:val="00763C7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5">
    <w:name w:val="List 2"/>
    <w:basedOn w:val="a"/>
    <w:uiPriority w:val="99"/>
    <w:rsid w:val="00763C77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List 3"/>
    <w:basedOn w:val="a"/>
    <w:rsid w:val="00763C77"/>
    <w:pPr>
      <w:spacing w:after="0" w:line="240" w:lineRule="auto"/>
      <w:ind w:left="849" w:hanging="283"/>
    </w:pPr>
    <w:rPr>
      <w:rFonts w:ascii="Arial" w:eastAsia="Times New Roman" w:hAnsi="Arial" w:cs="Arial"/>
      <w:sz w:val="24"/>
      <w:szCs w:val="28"/>
      <w:lang w:eastAsia="ru-RU"/>
    </w:rPr>
  </w:style>
  <w:style w:type="paragraph" w:styleId="HTML">
    <w:name w:val="HTML Preformatted"/>
    <w:basedOn w:val="a"/>
    <w:link w:val="HTML0"/>
    <w:rsid w:val="00763C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8">
    <w:name w:val="Block Text"/>
    <w:basedOn w:val="a"/>
    <w:rsid w:val="00763C77"/>
    <w:pPr>
      <w:spacing w:after="0" w:line="240" w:lineRule="auto"/>
      <w:ind w:left="360" w:right="1400" w:firstLine="54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f9">
    <w:name w:val="FollowedHyperlink"/>
    <w:basedOn w:val="a0"/>
    <w:uiPriority w:val="99"/>
    <w:semiHidden/>
    <w:unhideWhenUsed/>
    <w:rsid w:val="00763C77"/>
    <w:rPr>
      <w:color w:val="800080"/>
      <w:u w:val="single"/>
    </w:rPr>
  </w:style>
  <w:style w:type="character" w:styleId="afa">
    <w:name w:val="footnote reference"/>
    <w:semiHidden/>
    <w:rsid w:val="00763C77"/>
    <w:rPr>
      <w:vertAlign w:val="superscript"/>
    </w:rPr>
  </w:style>
  <w:style w:type="character" w:styleId="afb">
    <w:name w:val="endnote reference"/>
    <w:rsid w:val="00763C77"/>
    <w:rPr>
      <w:vertAlign w:val="superscript"/>
    </w:rPr>
  </w:style>
  <w:style w:type="character" w:styleId="afc">
    <w:name w:val="Emphasis"/>
    <w:basedOn w:val="a0"/>
    <w:uiPriority w:val="20"/>
    <w:qFormat/>
    <w:rsid w:val="00763C77"/>
    <w:rPr>
      <w:i/>
      <w:iCs/>
    </w:rPr>
  </w:style>
  <w:style w:type="character" w:styleId="afd">
    <w:name w:val="Hyperlink"/>
    <w:basedOn w:val="a0"/>
    <w:unhideWhenUsed/>
    <w:qFormat/>
    <w:rsid w:val="00763C77"/>
    <w:rPr>
      <w:color w:val="0000FF"/>
      <w:u w:val="single"/>
    </w:rPr>
  </w:style>
  <w:style w:type="character" w:styleId="afe">
    <w:name w:val="page number"/>
    <w:basedOn w:val="a0"/>
    <w:rsid w:val="00763C77"/>
    <w:rPr>
      <w:rFonts w:cs="Times New Roman"/>
    </w:rPr>
  </w:style>
  <w:style w:type="character" w:styleId="aff">
    <w:name w:val="Strong"/>
    <w:basedOn w:val="a0"/>
    <w:qFormat/>
    <w:rsid w:val="00763C77"/>
    <w:rPr>
      <w:b/>
      <w:bCs/>
    </w:rPr>
  </w:style>
  <w:style w:type="table" w:styleId="aff0">
    <w:name w:val="Table Grid"/>
    <w:basedOn w:val="a1"/>
    <w:uiPriority w:val="59"/>
    <w:qFormat/>
    <w:rsid w:val="00763C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6">
    <w:name w:val="Основной текст (2)_"/>
    <w:basedOn w:val="a0"/>
    <w:link w:val="27"/>
    <w:rsid w:val="00763C7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7">
    <w:name w:val="Основной текст (2)"/>
    <w:basedOn w:val="a"/>
    <w:link w:val="26"/>
    <w:rsid w:val="00763C77"/>
    <w:pPr>
      <w:shd w:val="clear" w:color="auto" w:fill="FFFFFF"/>
      <w:spacing w:after="420" w:line="326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61">
    <w:name w:val="Основной текст (6)_"/>
    <w:basedOn w:val="a0"/>
    <w:link w:val="62"/>
    <w:qFormat/>
    <w:rsid w:val="00763C7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62">
    <w:name w:val="Основной текст (6)"/>
    <w:basedOn w:val="a"/>
    <w:link w:val="61"/>
    <w:qFormat/>
    <w:rsid w:val="00763C77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71">
    <w:name w:val="Основной текст (7)_"/>
    <w:basedOn w:val="a0"/>
    <w:link w:val="72"/>
    <w:qFormat/>
    <w:rsid w:val="00763C7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763C77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aff1">
    <w:name w:val="Основной текст_"/>
    <w:basedOn w:val="a0"/>
    <w:link w:val="73"/>
    <w:qFormat/>
    <w:rsid w:val="00763C7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73">
    <w:name w:val="Основной текст7"/>
    <w:basedOn w:val="a"/>
    <w:link w:val="aff1"/>
    <w:qFormat/>
    <w:rsid w:val="00763C77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81">
    <w:name w:val="Основной текст (8)_"/>
    <w:basedOn w:val="a0"/>
    <w:link w:val="82"/>
    <w:rsid w:val="00763C7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82">
    <w:name w:val="Основной текст (8)"/>
    <w:basedOn w:val="a"/>
    <w:link w:val="81"/>
    <w:rsid w:val="00763C77"/>
    <w:pPr>
      <w:shd w:val="clear" w:color="auto" w:fill="FFFFFF"/>
      <w:spacing w:after="0" w:line="226" w:lineRule="exac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34">
    <w:name w:val="Заголовок №3_"/>
    <w:basedOn w:val="a0"/>
    <w:link w:val="310"/>
    <w:uiPriority w:val="99"/>
    <w:qFormat/>
    <w:rsid w:val="00763C77"/>
    <w:rPr>
      <w:rFonts w:ascii="Times New Roman" w:eastAsia="Times New Roman" w:hAnsi="Times New Roman" w:cs="Times New Roman"/>
      <w:spacing w:val="0"/>
      <w:sz w:val="23"/>
      <w:szCs w:val="23"/>
    </w:rPr>
  </w:style>
  <w:style w:type="character" w:customStyle="1" w:styleId="35">
    <w:name w:val="Заголовок №3"/>
    <w:basedOn w:val="34"/>
    <w:qFormat/>
    <w:rsid w:val="00763C77"/>
    <w:rPr>
      <w:rFonts w:ascii="Times New Roman" w:eastAsia="Times New Roman" w:hAnsi="Times New Roman" w:cs="Times New Roman"/>
      <w:spacing w:val="0"/>
      <w:sz w:val="23"/>
      <w:szCs w:val="23"/>
      <w:u w:val="single"/>
    </w:rPr>
  </w:style>
  <w:style w:type="character" w:customStyle="1" w:styleId="aff2">
    <w:name w:val="Подпись к таблице_"/>
    <w:basedOn w:val="a0"/>
    <w:link w:val="aff3"/>
    <w:qFormat/>
    <w:rsid w:val="00763C7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aff3">
    <w:name w:val="Подпись к таблице"/>
    <w:basedOn w:val="a"/>
    <w:link w:val="aff2"/>
    <w:rsid w:val="00763C77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15pt">
    <w:name w:val="Подпись к таблице + 11;5 pt"/>
    <w:basedOn w:val="aff2"/>
    <w:qFormat/>
    <w:rsid w:val="00763C7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6">
    <w:name w:val="Основной текст (3)"/>
    <w:basedOn w:val="a0"/>
    <w:qFormat/>
    <w:rsid w:val="00763C77"/>
    <w:rPr>
      <w:rFonts w:ascii="Times New Roman" w:eastAsia="Times New Roman" w:hAnsi="Times New Roman" w:cs="Times New Roman"/>
      <w:spacing w:val="10"/>
      <w:sz w:val="25"/>
      <w:szCs w:val="25"/>
    </w:rPr>
  </w:style>
  <w:style w:type="character" w:customStyle="1" w:styleId="41">
    <w:name w:val="Основной текст (4)_"/>
    <w:basedOn w:val="a0"/>
    <w:link w:val="42"/>
    <w:uiPriority w:val="99"/>
    <w:rsid w:val="00763C7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763C77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ff4">
    <w:name w:val="Колонтитул_"/>
    <w:basedOn w:val="a0"/>
    <w:link w:val="aff5"/>
    <w:rsid w:val="00763C7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ff5">
    <w:name w:val="Колонтитул"/>
    <w:basedOn w:val="a"/>
    <w:link w:val="aff4"/>
    <w:rsid w:val="00763C77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8">
    <w:name w:val="Заголовок №2_"/>
    <w:basedOn w:val="a0"/>
    <w:link w:val="29"/>
    <w:rsid w:val="00763C7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9">
    <w:name w:val="Заголовок №2"/>
    <w:basedOn w:val="a"/>
    <w:link w:val="28"/>
    <w:qFormat/>
    <w:rsid w:val="00763C77"/>
    <w:pPr>
      <w:shd w:val="clear" w:color="auto" w:fill="FFFFFF"/>
      <w:spacing w:before="240" w:after="0" w:line="274" w:lineRule="exact"/>
      <w:ind w:hanging="360"/>
      <w:jc w:val="both"/>
      <w:outlineLvl w:val="1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b">
    <w:name w:val="Верхний колонтитул Знак"/>
    <w:basedOn w:val="a0"/>
    <w:link w:val="aa"/>
    <w:uiPriority w:val="99"/>
    <w:rsid w:val="00763C77"/>
  </w:style>
  <w:style w:type="character" w:customStyle="1" w:styleId="af3">
    <w:name w:val="Нижний колонтитул Знак"/>
    <w:basedOn w:val="a0"/>
    <w:link w:val="af2"/>
    <w:uiPriority w:val="99"/>
    <w:rsid w:val="00763C77"/>
  </w:style>
  <w:style w:type="paragraph" w:styleId="aff6">
    <w:name w:val="List Paragraph"/>
    <w:basedOn w:val="a"/>
    <w:uiPriority w:val="34"/>
    <w:qFormat/>
    <w:rsid w:val="00763C77"/>
    <w:pPr>
      <w:ind w:left="720"/>
      <w:contextualSpacing/>
    </w:pPr>
  </w:style>
  <w:style w:type="character" w:customStyle="1" w:styleId="apple-converted-space">
    <w:name w:val="apple-converted-space"/>
    <w:basedOn w:val="a0"/>
    <w:qFormat/>
    <w:rsid w:val="00763C77"/>
  </w:style>
  <w:style w:type="character" w:customStyle="1" w:styleId="a4">
    <w:name w:val="Текст выноски Знак"/>
    <w:basedOn w:val="a0"/>
    <w:link w:val="a3"/>
    <w:uiPriority w:val="99"/>
    <w:semiHidden/>
    <w:rsid w:val="00763C77"/>
    <w:rPr>
      <w:rFonts w:ascii="Tahoma" w:hAnsi="Tahoma" w:cs="Tahoma"/>
      <w:sz w:val="16"/>
      <w:szCs w:val="16"/>
    </w:rPr>
  </w:style>
  <w:style w:type="character" w:customStyle="1" w:styleId="ad">
    <w:name w:val="Основной текст Знак"/>
    <w:basedOn w:val="a0"/>
    <w:link w:val="ac"/>
    <w:rsid w:val="00763C77"/>
  </w:style>
  <w:style w:type="character" w:customStyle="1" w:styleId="10">
    <w:name w:val="Заголовок 1 Знак"/>
    <w:basedOn w:val="a0"/>
    <w:link w:val="1"/>
    <w:uiPriority w:val="9"/>
    <w:rsid w:val="00763C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qFormat/>
    <w:rsid w:val="00763C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763C7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763C7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qFormat/>
    <w:rsid w:val="00763C7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763C7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90">
    <w:name w:val="Заголовок 9 Знак"/>
    <w:basedOn w:val="a0"/>
    <w:link w:val="9"/>
    <w:uiPriority w:val="9"/>
    <w:qFormat/>
    <w:rsid w:val="00763C7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763C77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763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"/>
    <w:rsid w:val="00763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763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763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763C7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6">
    <w:name w:val="xl76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7">
    <w:name w:val="xl77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763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763C77"/>
    <w:pP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qFormat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7">
    <w:name w:val="xl87"/>
    <w:basedOn w:val="a"/>
    <w:rsid w:val="00763C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8">
    <w:name w:val="xl88"/>
    <w:basedOn w:val="a"/>
    <w:rsid w:val="00763C77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763C7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763C7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763C7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763C7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6">
    <w:name w:val="xl96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7">
    <w:name w:val="xl97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qFormat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6">
    <w:name w:val="xl106"/>
    <w:basedOn w:val="a"/>
    <w:rsid w:val="00763C77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763C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8">
    <w:name w:val="xl108"/>
    <w:basedOn w:val="a"/>
    <w:rsid w:val="00763C7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9">
    <w:name w:val="xl109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"/>
    <w:rsid w:val="00763C7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1">
    <w:name w:val="xl111"/>
    <w:basedOn w:val="a"/>
    <w:rsid w:val="00763C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2">
    <w:name w:val="xl112"/>
    <w:basedOn w:val="a"/>
    <w:rsid w:val="00763C77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763C77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4">
    <w:name w:val="xl114"/>
    <w:basedOn w:val="a"/>
    <w:rsid w:val="00763C77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33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33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8">
    <w:name w:val="xl118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763C7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20">
    <w:name w:val="xl120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763C7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22">
    <w:name w:val="xl122"/>
    <w:basedOn w:val="a"/>
    <w:rsid w:val="00763C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763C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763C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763C7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763C7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763C7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8">
    <w:name w:val="xl128"/>
    <w:basedOn w:val="a"/>
    <w:rsid w:val="00763C7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9">
    <w:name w:val="xl129"/>
    <w:basedOn w:val="a"/>
    <w:rsid w:val="00763C7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30">
    <w:name w:val="xl130"/>
    <w:basedOn w:val="a"/>
    <w:rsid w:val="00763C7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763C7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7">
    <w:name w:val="Знак Знак Знак"/>
    <w:basedOn w:val="a"/>
    <w:rsid w:val="00763C7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customStyle="1" w:styleId="11">
    <w:name w:val="Заголовок 11"/>
    <w:basedOn w:val="a"/>
    <w:uiPriority w:val="1"/>
    <w:rsid w:val="00763C77"/>
    <w:pPr>
      <w:widowControl w:val="0"/>
      <w:spacing w:after="0" w:line="240" w:lineRule="auto"/>
      <w:ind w:left="113"/>
      <w:outlineLvl w:val="1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customStyle="1" w:styleId="TableParagraph">
    <w:name w:val="Table Paragraph"/>
    <w:basedOn w:val="a"/>
    <w:uiPriority w:val="1"/>
    <w:rsid w:val="00763C77"/>
    <w:pPr>
      <w:widowControl w:val="0"/>
      <w:spacing w:after="0" w:line="240" w:lineRule="auto"/>
    </w:pPr>
    <w:rPr>
      <w:lang w:val="en-US"/>
    </w:rPr>
  </w:style>
  <w:style w:type="paragraph" w:customStyle="1" w:styleId="12">
    <w:name w:val="Абзац списка1"/>
    <w:basedOn w:val="a"/>
    <w:rsid w:val="00763C7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азвание Знак"/>
    <w:basedOn w:val="a0"/>
    <w:link w:val="af0"/>
    <w:uiPriority w:val="10"/>
    <w:rsid w:val="00763C7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13">
    <w:name w:val="Без интервала1"/>
    <w:rsid w:val="00763C77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character" w:customStyle="1" w:styleId="af">
    <w:name w:val="Основной текст с отступом Знак"/>
    <w:basedOn w:val="a0"/>
    <w:link w:val="ae"/>
    <w:rsid w:val="00763C77"/>
  </w:style>
  <w:style w:type="paragraph" w:customStyle="1" w:styleId="Iauiue">
    <w:name w:val="Iau?iue"/>
    <w:rsid w:val="00763C77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table" w:customStyle="1" w:styleId="14">
    <w:name w:val="Сетка таблицы1"/>
    <w:basedOn w:val="a1"/>
    <w:qFormat/>
    <w:rsid w:val="00763C77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oieeeieiioeooe">
    <w:name w:val="Aa?oiee eieiioeooe"/>
    <w:basedOn w:val="Iauiue"/>
    <w:rsid w:val="00763C77"/>
    <w:pPr>
      <w:tabs>
        <w:tab w:val="center" w:pos="4153"/>
        <w:tab w:val="right" w:pos="8306"/>
      </w:tabs>
      <w:spacing w:line="360" w:lineRule="auto"/>
    </w:pPr>
    <w:rPr>
      <w:sz w:val="24"/>
      <w:lang w:val="ru-RU"/>
    </w:rPr>
  </w:style>
  <w:style w:type="character" w:customStyle="1" w:styleId="24">
    <w:name w:val="Основной текст с отступом 2 Знак"/>
    <w:basedOn w:val="a0"/>
    <w:link w:val="23"/>
    <w:rsid w:val="00763C7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763C77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customStyle="1" w:styleId="caaieiaie1">
    <w:name w:val="caaieiaie 1"/>
    <w:basedOn w:val="Iauiue"/>
    <w:next w:val="Iauiue"/>
    <w:rsid w:val="00763C77"/>
    <w:pPr>
      <w:keepNext/>
      <w:pBdr>
        <w:left w:val="single" w:sz="6" w:space="1" w:color="auto"/>
        <w:bottom w:val="single" w:sz="6" w:space="1" w:color="auto"/>
        <w:right w:val="single" w:sz="6" w:space="1" w:color="auto"/>
      </w:pBdr>
      <w:tabs>
        <w:tab w:val="left" w:pos="8505"/>
      </w:tabs>
      <w:spacing w:line="360" w:lineRule="auto"/>
      <w:ind w:left="-57" w:right="-57" w:firstLine="720"/>
    </w:pPr>
    <w:rPr>
      <w:b/>
      <w:sz w:val="24"/>
      <w:lang w:val="ru-RU"/>
    </w:rPr>
  </w:style>
  <w:style w:type="paragraph" w:customStyle="1" w:styleId="aff8">
    <w:name w:val="Пункты"/>
    <w:basedOn w:val="a"/>
    <w:rsid w:val="00763C77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5">
    <w:name w:val="Обычный1"/>
    <w:rsid w:val="00763C77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napToGrid w:val="0"/>
      <w:sz w:val="28"/>
    </w:rPr>
  </w:style>
  <w:style w:type="paragraph" w:customStyle="1" w:styleId="aff9">
    <w:name w:val="Знак Знак Знак Знак"/>
    <w:basedOn w:val="a"/>
    <w:rsid w:val="00763C77"/>
    <w:pPr>
      <w:pageBreakBefore/>
      <w:spacing w:after="160" w:line="360" w:lineRule="auto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customStyle="1" w:styleId="Style14">
    <w:name w:val="Style14"/>
    <w:basedOn w:val="a"/>
    <w:rsid w:val="00763C7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763C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4">
    <w:name w:val="Style84"/>
    <w:basedOn w:val="a"/>
    <w:rsid w:val="00763C77"/>
    <w:pPr>
      <w:widowControl w:val="0"/>
      <w:autoSpaceDE w:val="0"/>
      <w:autoSpaceDN w:val="0"/>
      <w:adjustRightInd w:val="0"/>
      <w:spacing w:after="0" w:line="269" w:lineRule="exact"/>
      <w:ind w:firstLine="52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1">
    <w:name w:val="Font Style141"/>
    <w:rsid w:val="00763C77"/>
    <w:rPr>
      <w:rFonts w:ascii="Times New Roman" w:hAnsi="Times New Roman" w:cs="Times New Roman"/>
      <w:sz w:val="20"/>
      <w:szCs w:val="20"/>
    </w:rPr>
  </w:style>
  <w:style w:type="paragraph" w:customStyle="1" w:styleId="Style12">
    <w:name w:val="Style12"/>
    <w:basedOn w:val="a"/>
    <w:rsid w:val="00763C77"/>
    <w:pPr>
      <w:widowControl w:val="0"/>
      <w:autoSpaceDE w:val="0"/>
      <w:autoSpaceDN w:val="0"/>
      <w:adjustRightInd w:val="0"/>
      <w:spacing w:after="0" w:line="28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3">
    <w:name w:val="Style43"/>
    <w:basedOn w:val="a"/>
    <w:rsid w:val="00763C77"/>
    <w:pPr>
      <w:widowControl w:val="0"/>
      <w:autoSpaceDE w:val="0"/>
      <w:autoSpaceDN w:val="0"/>
      <w:adjustRightInd w:val="0"/>
      <w:spacing w:after="0" w:line="202" w:lineRule="exact"/>
      <w:ind w:hanging="19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2">
    <w:name w:val="Font Style52"/>
    <w:rsid w:val="00763C77"/>
    <w:rPr>
      <w:rFonts w:ascii="Times New Roman" w:hAnsi="Times New Roman" w:cs="Times New Roman"/>
      <w:spacing w:val="-10"/>
      <w:sz w:val="18"/>
      <w:szCs w:val="18"/>
    </w:rPr>
  </w:style>
  <w:style w:type="paragraph" w:customStyle="1" w:styleId="Style22">
    <w:name w:val="Style22"/>
    <w:basedOn w:val="a"/>
    <w:rsid w:val="00763C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a">
    <w:name w:val="Абзац списка2"/>
    <w:basedOn w:val="a"/>
    <w:rsid w:val="00763C77"/>
    <w:pPr>
      <w:ind w:left="720"/>
    </w:pPr>
    <w:rPr>
      <w:rFonts w:ascii="Calibri" w:eastAsia="Times New Roman" w:hAnsi="Calibri" w:cs="Times New Roman"/>
      <w:lang w:eastAsia="ru-RU"/>
    </w:rPr>
  </w:style>
  <w:style w:type="paragraph" w:customStyle="1" w:styleId="FR2">
    <w:name w:val="FR2"/>
    <w:rsid w:val="00763C77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</w:rPr>
  </w:style>
  <w:style w:type="paragraph" w:customStyle="1" w:styleId="ConsPlusNormal">
    <w:name w:val="ConsPlusNormal"/>
    <w:rsid w:val="00763C7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PlusNonformat">
    <w:name w:val="ConsPlusNonformat"/>
    <w:qFormat/>
    <w:rsid w:val="00763C7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</w:rPr>
  </w:style>
  <w:style w:type="paragraph" w:customStyle="1" w:styleId="120">
    <w:name w:val="Заголовок 12"/>
    <w:basedOn w:val="15"/>
    <w:next w:val="15"/>
    <w:rsid w:val="00763C77"/>
    <w:pPr>
      <w:keepNext/>
      <w:widowControl/>
      <w:outlineLvl w:val="0"/>
    </w:pPr>
    <w:rPr>
      <w:b w:val="0"/>
      <w:bCs w:val="0"/>
      <w:snapToGrid/>
      <w:sz w:val="24"/>
    </w:rPr>
  </w:style>
  <w:style w:type="character" w:customStyle="1" w:styleId="22">
    <w:name w:val="Основной текст 2 Знак"/>
    <w:basedOn w:val="a0"/>
    <w:link w:val="21"/>
    <w:rsid w:val="00763C77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210">
    <w:name w:val="Основной текст 21"/>
    <w:basedOn w:val="15"/>
    <w:rsid w:val="00763C77"/>
    <w:pPr>
      <w:widowControl/>
      <w:jc w:val="left"/>
    </w:pPr>
    <w:rPr>
      <w:bCs w:val="0"/>
      <w:snapToGrid/>
      <w:sz w:val="24"/>
    </w:rPr>
  </w:style>
  <w:style w:type="paragraph" w:customStyle="1" w:styleId="810">
    <w:name w:val="Заголовок 81"/>
    <w:basedOn w:val="15"/>
    <w:next w:val="15"/>
    <w:rsid w:val="00763C77"/>
    <w:pPr>
      <w:keepNext/>
      <w:widowControl/>
      <w:outlineLvl w:val="7"/>
    </w:pPr>
    <w:rPr>
      <w:bCs w:val="0"/>
      <w:snapToGrid/>
      <w:sz w:val="24"/>
    </w:rPr>
  </w:style>
  <w:style w:type="paragraph" w:customStyle="1" w:styleId="211">
    <w:name w:val="Заголовок 21"/>
    <w:basedOn w:val="15"/>
    <w:next w:val="15"/>
    <w:rsid w:val="00763C77"/>
    <w:pPr>
      <w:keepNext/>
      <w:widowControl/>
      <w:jc w:val="both"/>
      <w:outlineLvl w:val="1"/>
    </w:pPr>
    <w:rPr>
      <w:bCs w:val="0"/>
      <w:snapToGrid/>
      <w:sz w:val="24"/>
    </w:rPr>
  </w:style>
  <w:style w:type="paragraph" w:customStyle="1" w:styleId="710">
    <w:name w:val="Заголовок 71"/>
    <w:basedOn w:val="15"/>
    <w:next w:val="15"/>
    <w:rsid w:val="00763C77"/>
    <w:pPr>
      <w:keepNext/>
      <w:widowControl/>
      <w:jc w:val="both"/>
      <w:outlineLvl w:val="6"/>
    </w:pPr>
    <w:rPr>
      <w:b w:val="0"/>
      <w:bCs w:val="0"/>
      <w:snapToGrid/>
      <w:sz w:val="24"/>
    </w:rPr>
  </w:style>
  <w:style w:type="paragraph" w:customStyle="1" w:styleId="311">
    <w:name w:val="Заголовок 31"/>
    <w:basedOn w:val="15"/>
    <w:next w:val="15"/>
    <w:rsid w:val="00763C77"/>
    <w:pPr>
      <w:keepNext/>
      <w:widowControl/>
      <w:jc w:val="both"/>
      <w:outlineLvl w:val="2"/>
    </w:pPr>
    <w:rPr>
      <w:bCs w:val="0"/>
      <w:i/>
      <w:snapToGrid/>
      <w:sz w:val="24"/>
    </w:rPr>
  </w:style>
  <w:style w:type="paragraph" w:customStyle="1" w:styleId="16">
    <w:name w:val="Знак Знак Знак1"/>
    <w:basedOn w:val="a"/>
    <w:rsid w:val="00763C7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table" w:customStyle="1" w:styleId="2b">
    <w:name w:val="Сетка таблицы2"/>
    <w:basedOn w:val="a1"/>
    <w:rsid w:val="00763C77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7">
    <w:name w:val="Заголовок №1_"/>
    <w:basedOn w:val="a0"/>
    <w:link w:val="18"/>
    <w:rsid w:val="00763C7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8">
    <w:name w:val="Заголовок №1"/>
    <w:basedOn w:val="a"/>
    <w:link w:val="17"/>
    <w:rsid w:val="00763C77"/>
    <w:pPr>
      <w:shd w:val="clear" w:color="auto" w:fill="FFFFFF"/>
      <w:spacing w:after="0" w:line="643" w:lineRule="exact"/>
      <w:ind w:hanging="360"/>
      <w:jc w:val="center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7">
    <w:name w:val="Основной текст3"/>
    <w:basedOn w:val="a"/>
    <w:rsid w:val="00763C77"/>
    <w:pPr>
      <w:shd w:val="clear" w:color="auto" w:fill="FFFFFF"/>
      <w:spacing w:before="420" w:after="0" w:line="0" w:lineRule="atLeast"/>
      <w:ind w:hanging="360"/>
    </w:pPr>
    <w:rPr>
      <w:rFonts w:ascii="Times New Roman" w:eastAsia="Times New Roman" w:hAnsi="Times New Roman" w:cs="Times New Roman"/>
      <w:color w:val="000000"/>
      <w:sz w:val="27"/>
      <w:szCs w:val="27"/>
      <w:lang w:eastAsia="ru-RU"/>
    </w:rPr>
  </w:style>
  <w:style w:type="paragraph" w:customStyle="1" w:styleId="Heading11">
    <w:name w:val="Heading 11"/>
    <w:basedOn w:val="a"/>
    <w:uiPriority w:val="99"/>
    <w:rsid w:val="00763C77"/>
    <w:pPr>
      <w:widowControl w:val="0"/>
      <w:spacing w:after="0" w:line="240" w:lineRule="auto"/>
      <w:ind w:left="118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70">
    <w:name w:val="Заголовок 7 Знак"/>
    <w:basedOn w:val="a0"/>
    <w:link w:val="7"/>
    <w:uiPriority w:val="9"/>
    <w:rsid w:val="00763C7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table" w:customStyle="1" w:styleId="38">
    <w:name w:val="Сетка таблицы3"/>
    <w:basedOn w:val="a1"/>
    <w:rsid w:val="00763C77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Знак"/>
    <w:basedOn w:val="a"/>
    <w:rsid w:val="00763C7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9">
    <w:name w:val="Текст сноски Знак"/>
    <w:basedOn w:val="a0"/>
    <w:link w:val="a8"/>
    <w:semiHidden/>
    <w:rsid w:val="00763C7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763C7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c">
    <w:name w:val="Знак2 Знак Знак Знак Знак Знак Знак"/>
    <w:basedOn w:val="a"/>
    <w:rsid w:val="00763C7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affb">
    <w:name w:val="номер страницы"/>
    <w:basedOn w:val="a0"/>
    <w:rsid w:val="00763C77"/>
  </w:style>
  <w:style w:type="paragraph" w:customStyle="1" w:styleId="212">
    <w:name w:val="Основной текст с отступом 21"/>
    <w:basedOn w:val="a"/>
    <w:rsid w:val="00763C77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9">
    <w:name w:val="Знак1"/>
    <w:basedOn w:val="a"/>
    <w:rsid w:val="00763C7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d">
    <w:name w:val="Знак2"/>
    <w:basedOn w:val="a"/>
    <w:rsid w:val="00763C7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6">
    <w:name w:val="Текст концевой сноски Знак"/>
    <w:basedOn w:val="a0"/>
    <w:link w:val="a5"/>
    <w:rsid w:val="00763C7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c">
    <w:name w:val="Таблица"/>
    <w:basedOn w:val="a"/>
    <w:rsid w:val="00763C77"/>
    <w:pPr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7">
    <w:name w:val="Подзаголовок Знак"/>
    <w:basedOn w:val="a0"/>
    <w:link w:val="af6"/>
    <w:uiPriority w:val="11"/>
    <w:rsid w:val="00763C7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FontStyle12">
    <w:name w:val="Font Style12"/>
    <w:rsid w:val="00763C77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affd">
    <w:name w:val="Знак Знак Знак Знак Знак Знак Знак"/>
    <w:basedOn w:val="a"/>
    <w:rsid w:val="00763C77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fe">
    <w:name w:val="No Spacing"/>
    <w:link w:val="afff"/>
    <w:uiPriority w:val="1"/>
    <w:qFormat/>
    <w:rsid w:val="00763C77"/>
    <w:pPr>
      <w:spacing w:after="0" w:line="240" w:lineRule="auto"/>
    </w:pPr>
    <w:rPr>
      <w:sz w:val="22"/>
      <w:szCs w:val="22"/>
      <w:lang w:eastAsia="en-US"/>
    </w:rPr>
  </w:style>
  <w:style w:type="table" w:customStyle="1" w:styleId="213">
    <w:name w:val="Сетка таблицы21"/>
    <w:basedOn w:val="a1"/>
    <w:uiPriority w:val="59"/>
    <w:rsid w:val="00763C77"/>
    <w:pPr>
      <w:spacing w:after="0" w:line="240" w:lineRule="auto"/>
    </w:pPr>
    <w:rPr>
      <w:rFonts w:ascii="Calibri" w:hAnsi="Calibri" w:cs="Calibri"/>
      <w:sz w:val="28"/>
      <w:szCs w:val="4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80">
    <w:name w:val="Заголовок 8 Знак"/>
    <w:basedOn w:val="a0"/>
    <w:link w:val="8"/>
    <w:uiPriority w:val="9"/>
    <w:semiHidden/>
    <w:rsid w:val="00763C77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2e">
    <w:name w:val="Quote"/>
    <w:basedOn w:val="a"/>
    <w:next w:val="a"/>
    <w:link w:val="2f"/>
    <w:uiPriority w:val="29"/>
    <w:qFormat/>
    <w:rsid w:val="00763C77"/>
    <w:rPr>
      <w:i/>
      <w:iCs/>
      <w:color w:val="000000" w:themeColor="text1"/>
    </w:rPr>
  </w:style>
  <w:style w:type="character" w:customStyle="1" w:styleId="2f">
    <w:name w:val="Цитата 2 Знак"/>
    <w:basedOn w:val="a0"/>
    <w:link w:val="2e"/>
    <w:uiPriority w:val="29"/>
    <w:rsid w:val="00763C77"/>
    <w:rPr>
      <w:i/>
      <w:iCs/>
      <w:color w:val="000000" w:themeColor="text1"/>
    </w:rPr>
  </w:style>
  <w:style w:type="paragraph" w:styleId="afff0">
    <w:name w:val="Intense Quote"/>
    <w:basedOn w:val="a"/>
    <w:next w:val="a"/>
    <w:link w:val="afff1"/>
    <w:uiPriority w:val="30"/>
    <w:qFormat/>
    <w:rsid w:val="00763C7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1">
    <w:name w:val="Выделенная цитата Знак"/>
    <w:basedOn w:val="a0"/>
    <w:link w:val="afff0"/>
    <w:uiPriority w:val="30"/>
    <w:rsid w:val="00763C77"/>
    <w:rPr>
      <w:b/>
      <w:bCs/>
      <w:i/>
      <w:iCs/>
      <w:color w:val="4F81BD" w:themeColor="accent1"/>
    </w:rPr>
  </w:style>
  <w:style w:type="character" w:customStyle="1" w:styleId="1a">
    <w:name w:val="Слабое выделение1"/>
    <w:basedOn w:val="a0"/>
    <w:uiPriority w:val="19"/>
    <w:qFormat/>
    <w:rsid w:val="00763C77"/>
    <w:rPr>
      <w:i/>
      <w:iCs/>
      <w:color w:val="808080" w:themeColor="text1" w:themeTint="7F"/>
    </w:rPr>
  </w:style>
  <w:style w:type="character" w:customStyle="1" w:styleId="1b">
    <w:name w:val="Сильное выделение1"/>
    <w:basedOn w:val="a0"/>
    <w:uiPriority w:val="21"/>
    <w:qFormat/>
    <w:rsid w:val="00763C77"/>
    <w:rPr>
      <w:b/>
      <w:bCs/>
      <w:i/>
      <w:iCs/>
      <w:color w:val="4F81BD" w:themeColor="accent1"/>
    </w:rPr>
  </w:style>
  <w:style w:type="character" w:customStyle="1" w:styleId="1c">
    <w:name w:val="Слабая ссылка1"/>
    <w:basedOn w:val="a0"/>
    <w:uiPriority w:val="31"/>
    <w:qFormat/>
    <w:rsid w:val="00763C77"/>
    <w:rPr>
      <w:smallCaps/>
      <w:color w:val="C0504D" w:themeColor="accent2"/>
      <w:u w:val="single"/>
    </w:rPr>
  </w:style>
  <w:style w:type="character" w:customStyle="1" w:styleId="1d">
    <w:name w:val="Сильная ссылка1"/>
    <w:basedOn w:val="a0"/>
    <w:uiPriority w:val="32"/>
    <w:qFormat/>
    <w:rsid w:val="00763C77"/>
    <w:rPr>
      <w:b/>
      <w:bCs/>
      <w:smallCaps/>
      <w:color w:val="C0504D" w:themeColor="accent2"/>
      <w:spacing w:val="5"/>
      <w:u w:val="single"/>
    </w:rPr>
  </w:style>
  <w:style w:type="character" w:customStyle="1" w:styleId="1e">
    <w:name w:val="Название книги1"/>
    <w:basedOn w:val="a0"/>
    <w:uiPriority w:val="33"/>
    <w:qFormat/>
    <w:rsid w:val="00763C77"/>
    <w:rPr>
      <w:b/>
      <w:bCs/>
      <w:smallCaps/>
      <w:spacing w:val="5"/>
    </w:rPr>
  </w:style>
  <w:style w:type="paragraph" w:customStyle="1" w:styleId="1f">
    <w:name w:val="Заголовок оглавления1"/>
    <w:basedOn w:val="1"/>
    <w:next w:val="a"/>
    <w:uiPriority w:val="39"/>
    <w:semiHidden/>
    <w:unhideWhenUsed/>
    <w:qFormat/>
    <w:rsid w:val="00763C77"/>
    <w:pPr>
      <w:outlineLvl w:val="9"/>
    </w:pPr>
  </w:style>
  <w:style w:type="paragraph" w:customStyle="1" w:styleId="s1">
    <w:name w:val="s_1"/>
    <w:basedOn w:val="a"/>
    <w:rsid w:val="00763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763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2">
    <w:name w:val="Сноска_"/>
    <w:basedOn w:val="a0"/>
    <w:link w:val="afff3"/>
    <w:rsid w:val="00763C7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afff3">
    <w:name w:val="Сноска"/>
    <w:basedOn w:val="a"/>
    <w:link w:val="afff2"/>
    <w:rsid w:val="00763C77"/>
    <w:pPr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afff">
    <w:name w:val="Без интервала Знак"/>
    <w:basedOn w:val="a0"/>
    <w:link w:val="affe"/>
    <w:uiPriority w:val="1"/>
    <w:rsid w:val="00C84151"/>
    <w:rPr>
      <w:sz w:val="22"/>
      <w:szCs w:val="22"/>
      <w:lang w:eastAsia="en-US"/>
    </w:rPr>
  </w:style>
  <w:style w:type="paragraph" w:customStyle="1" w:styleId="410">
    <w:name w:val="Основной текст (4)1"/>
    <w:basedOn w:val="a"/>
    <w:uiPriority w:val="99"/>
    <w:rsid w:val="003927A0"/>
    <w:pPr>
      <w:shd w:val="clear" w:color="auto" w:fill="FFFFFF"/>
      <w:spacing w:after="0" w:line="240" w:lineRule="atLeast"/>
    </w:pPr>
    <w:rPr>
      <w:rFonts w:ascii="Times New Roman" w:eastAsia="Arial Unicode MS" w:hAnsi="Times New Roman" w:cs="Times New Roman"/>
      <w:color w:val="000000"/>
      <w:sz w:val="23"/>
      <w:szCs w:val="23"/>
      <w:lang w:eastAsia="ru-RU"/>
    </w:rPr>
  </w:style>
  <w:style w:type="table" w:customStyle="1" w:styleId="TableNormal1">
    <w:name w:val="Table Normal1"/>
    <w:uiPriority w:val="2"/>
    <w:semiHidden/>
    <w:unhideWhenUsed/>
    <w:qFormat/>
    <w:rsid w:val="00F605B7"/>
    <w:pPr>
      <w:widowControl w:val="0"/>
      <w:spacing w:after="0" w:line="240" w:lineRule="auto"/>
    </w:pPr>
    <w:rPr>
      <w:rFonts w:eastAsia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0">
    <w:name w:val="Заголовок №31"/>
    <w:basedOn w:val="a"/>
    <w:link w:val="34"/>
    <w:uiPriority w:val="99"/>
    <w:rsid w:val="00F031DA"/>
    <w:pPr>
      <w:shd w:val="clear" w:color="auto" w:fill="FFFFFF"/>
      <w:spacing w:after="360" w:line="240" w:lineRule="atLeast"/>
      <w:ind w:hanging="360"/>
      <w:jc w:val="both"/>
      <w:outlineLvl w:val="2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character" w:customStyle="1" w:styleId="1418">
    <w:name w:val="Основной текст (14)18"/>
    <w:basedOn w:val="a0"/>
    <w:uiPriority w:val="99"/>
    <w:rsid w:val="000A0858"/>
    <w:rPr>
      <w:rFonts w:ascii="Tahoma" w:eastAsia="Times New Roman" w:hAnsi="Tahoma" w:cs="Tahoma"/>
      <w:spacing w:val="0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25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18" Type="http://schemas.openxmlformats.org/officeDocument/2006/relationships/footer" Target="footer5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package" Target="embeddings/_____Microsoft_Excel1.xlsx"/><Relationship Id="rId2" Type="http://schemas.openxmlformats.org/officeDocument/2006/relationships/customXml" Target="../customXml/item2.xml"/><Relationship Id="rId16" Type="http://schemas.openxmlformats.org/officeDocument/2006/relationships/image" Target="media/image3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1.xml"/><Relationship Id="rId19" Type="http://schemas.openxmlformats.org/officeDocument/2006/relationships/footer" Target="footer6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yperlink" Target="http://docs.cntd.ru/document/9029638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7"/>
    <customShpInfo spid="_x0000_s1026"/>
    <customShpInfo spid="_x0000_s1029"/>
    <customShpInfo spid="_x0000_s1028"/>
    <customShpInfo spid="_x0000_s1032"/>
    <customShpInfo spid="_x0000_s1031"/>
    <customShpInfo spid="_x0000_s1034"/>
    <customShpInfo spid="_x0000_s1033"/>
    <customShpInfo spid="_x0000_s1036"/>
    <customShpInfo spid="_x0000_s1035"/>
    <customShpInfo spid="_x0000_s1030"/>
    <customShpInfo spid="_x0000_s1038"/>
    <customShpInfo spid="_x0000_s1037"/>
    <customShpInfo spid="_x0000_s1040"/>
    <customShpInfo spid="_x0000_s1039"/>
    <customShpInfo spid="_x0000_s1043"/>
    <customShpInfo spid="_x0000_s1042"/>
    <customShpInfo spid="_x0000_s1045"/>
    <customShpInfo spid="_x0000_s1044"/>
    <customShpInfo spid="_x0000_s104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9B2897-C213-4DF6-84F9-F29F71A61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1954</TotalTime>
  <Pages>66</Pages>
  <Words>26144</Words>
  <Characters>149022</Characters>
  <Application>Microsoft Office Word</Application>
  <DocSecurity>0</DocSecurity>
  <Lines>1241</Lines>
  <Paragraphs>349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Пользователь Windows</cp:lastModifiedBy>
  <cp:revision>56</cp:revision>
  <cp:lastPrinted>2019-01-17T09:27:00Z</cp:lastPrinted>
  <dcterms:created xsi:type="dcterms:W3CDTF">2017-02-21T09:49:00Z</dcterms:created>
  <dcterms:modified xsi:type="dcterms:W3CDTF">2021-05-06T10:26:00Z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